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B38" w:rsidRDefault="005E6B38">
      <w:pPr>
        <w:ind w:firstLine="0"/>
        <w:rPr>
          <w:rFonts w:ascii="Times New Roman" w:hAnsi="Times New Roman" w:cs="Times New Roman"/>
          <w:b/>
          <w:bCs/>
          <w:sz w:val="24"/>
          <w:szCs w:val="24"/>
        </w:rPr>
      </w:pPr>
      <w:bookmarkStart w:id="0" w:name="_GoBack"/>
      <w:bookmarkEnd w:id="0"/>
    </w:p>
    <w:p w:rsidR="005E6B38" w:rsidRDefault="005E6B38">
      <w:pPr>
        <w:ind w:firstLine="0"/>
        <w:rPr>
          <w:rFonts w:ascii="Times New Roman" w:hAnsi="Times New Roman" w:cs="Times New Roman"/>
          <w:b/>
          <w:bCs/>
          <w:sz w:val="24"/>
          <w:szCs w:val="24"/>
        </w:rPr>
      </w:pPr>
    </w:p>
    <w:p w:rsidR="005E6B38" w:rsidRDefault="005E6B38">
      <w:pPr>
        <w:ind w:firstLine="0"/>
        <w:rPr>
          <w:rFonts w:ascii="Times New Roman" w:hAnsi="Times New Roman" w:cs="Times New Roman"/>
          <w:b/>
          <w:bCs/>
          <w:sz w:val="24"/>
          <w:szCs w:val="24"/>
        </w:rPr>
      </w:pPr>
    </w:p>
    <w:p w:rsidR="005E6B38" w:rsidRDefault="005E6B38">
      <w:pPr>
        <w:ind w:firstLine="0"/>
        <w:rPr>
          <w:rFonts w:ascii="Times New Roman" w:hAnsi="Times New Roman" w:cs="Times New Roman"/>
          <w:b/>
          <w:bCs/>
          <w:sz w:val="24"/>
          <w:szCs w:val="24"/>
        </w:rPr>
      </w:pPr>
    </w:p>
    <w:p w:rsidR="005E6B38" w:rsidRDefault="005E6B38">
      <w:pPr>
        <w:ind w:firstLine="0"/>
        <w:rPr>
          <w:rFonts w:ascii="Times New Roman" w:hAnsi="Times New Roman" w:cs="Times New Roman"/>
          <w:b/>
          <w:bCs/>
          <w:sz w:val="24"/>
          <w:szCs w:val="24"/>
        </w:rPr>
      </w:pPr>
    </w:p>
    <w:p w:rsidR="005E6B38" w:rsidRDefault="005E6B38">
      <w:pPr>
        <w:ind w:firstLine="0"/>
        <w:rPr>
          <w:rFonts w:ascii="Times New Roman" w:hAnsi="Times New Roman" w:cs="Times New Roman"/>
          <w:b/>
          <w:bCs/>
          <w:sz w:val="24"/>
          <w:szCs w:val="24"/>
        </w:rPr>
      </w:pPr>
    </w:p>
    <w:p w:rsidR="005E6B38" w:rsidRDefault="005E6B38">
      <w:pPr>
        <w:ind w:firstLine="0"/>
        <w:rPr>
          <w:rFonts w:ascii="Times New Roman" w:hAnsi="Times New Roman" w:cs="Times New Roman"/>
          <w:b/>
          <w:bCs/>
          <w:sz w:val="24"/>
          <w:szCs w:val="24"/>
        </w:rPr>
      </w:pPr>
    </w:p>
    <w:p w:rsidR="005E6B38" w:rsidRDefault="005E6B38">
      <w:pPr>
        <w:ind w:firstLine="0"/>
        <w:rPr>
          <w:rFonts w:ascii="Times New Roman" w:hAnsi="Times New Roman" w:cs="Times New Roman"/>
          <w:b/>
          <w:bCs/>
          <w:sz w:val="24"/>
          <w:szCs w:val="24"/>
        </w:rPr>
      </w:pPr>
    </w:p>
    <w:p w:rsidR="005E6B38" w:rsidRDefault="005E6B38">
      <w:pPr>
        <w:ind w:firstLine="0"/>
        <w:rPr>
          <w:rFonts w:ascii="Times New Roman" w:hAnsi="Times New Roman" w:cs="Times New Roman"/>
          <w:b/>
          <w:bCs/>
          <w:sz w:val="24"/>
          <w:szCs w:val="24"/>
        </w:rPr>
      </w:pPr>
    </w:p>
    <w:p w:rsidR="005E6B38" w:rsidRDefault="002F6D7C">
      <w:pPr>
        <w:ind w:firstLine="0"/>
        <w:jc w:val="center"/>
        <w:rPr>
          <w:rFonts w:ascii="Times New Roman" w:hAnsi="Times New Roman" w:cs="Times New Roman"/>
          <w:b/>
          <w:bCs/>
          <w:sz w:val="24"/>
          <w:szCs w:val="24"/>
        </w:rPr>
      </w:pPr>
      <w:r>
        <w:rPr>
          <w:rFonts w:ascii="Times New Roman" w:hAnsi="Times New Roman" w:cs="Times New Roman"/>
          <w:b/>
          <w:bCs/>
          <w:sz w:val="24"/>
          <w:szCs w:val="24"/>
        </w:rPr>
        <w:t>Research Proposal</w:t>
      </w:r>
    </w:p>
    <w:p w:rsidR="005E6B38" w:rsidRDefault="002F6D7C">
      <w:pPr>
        <w:ind w:firstLine="0"/>
        <w:jc w:val="center"/>
        <w:rPr>
          <w:rFonts w:ascii="Times New Roman" w:hAnsi="Times New Roman" w:cs="Times New Roman"/>
          <w:sz w:val="24"/>
          <w:szCs w:val="24"/>
        </w:rPr>
      </w:pPr>
      <w:r>
        <w:rPr>
          <w:rFonts w:ascii="Times New Roman" w:hAnsi="Times New Roman" w:cs="Times New Roman"/>
          <w:sz w:val="24"/>
          <w:szCs w:val="24"/>
        </w:rPr>
        <w:t>Student’s Name</w:t>
      </w:r>
    </w:p>
    <w:p w:rsidR="005E6B38" w:rsidRDefault="002F6D7C">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5E6B38" w:rsidRDefault="002F6D7C">
      <w:pPr>
        <w:ind w:firstLine="0"/>
        <w:jc w:val="center"/>
        <w:rPr>
          <w:rFonts w:ascii="Times New Roman" w:hAnsi="Times New Roman" w:cs="Times New Roman"/>
          <w:sz w:val="24"/>
          <w:szCs w:val="24"/>
        </w:rPr>
      </w:pPr>
      <w:r>
        <w:rPr>
          <w:rFonts w:ascii="Times New Roman" w:hAnsi="Times New Roman" w:cs="Times New Roman"/>
          <w:sz w:val="24"/>
          <w:szCs w:val="24"/>
        </w:rPr>
        <w:t>Course</w:t>
      </w:r>
    </w:p>
    <w:p w:rsidR="005E6B38" w:rsidRDefault="002F6D7C">
      <w:pPr>
        <w:ind w:firstLine="0"/>
        <w:jc w:val="center"/>
        <w:rPr>
          <w:rFonts w:ascii="Times New Roman" w:hAnsi="Times New Roman" w:cs="Times New Roman"/>
          <w:sz w:val="24"/>
          <w:szCs w:val="24"/>
        </w:rPr>
      </w:pPr>
      <w:r>
        <w:rPr>
          <w:rFonts w:ascii="Times New Roman" w:hAnsi="Times New Roman" w:cs="Times New Roman"/>
          <w:sz w:val="24"/>
          <w:szCs w:val="24"/>
        </w:rPr>
        <w:t>Professor’s Name</w:t>
      </w:r>
    </w:p>
    <w:p w:rsidR="005E6B38" w:rsidRDefault="002F6D7C">
      <w:pPr>
        <w:ind w:firstLine="0"/>
        <w:jc w:val="center"/>
        <w:rPr>
          <w:rFonts w:ascii="Times New Roman" w:hAnsi="Times New Roman" w:cs="Times New Roman"/>
          <w:sz w:val="24"/>
          <w:szCs w:val="24"/>
        </w:rPr>
      </w:pPr>
      <w:r>
        <w:rPr>
          <w:rFonts w:ascii="Times New Roman" w:hAnsi="Times New Roman" w:cs="Times New Roman"/>
          <w:sz w:val="24"/>
          <w:szCs w:val="24"/>
        </w:rPr>
        <w:t>Date</w:t>
      </w:r>
    </w:p>
    <w:p w:rsidR="005E6B38" w:rsidRDefault="005E6B38">
      <w:pPr>
        <w:ind w:firstLine="0"/>
        <w:jc w:val="center"/>
        <w:rPr>
          <w:rFonts w:ascii="Times New Roman" w:hAnsi="Times New Roman" w:cs="Times New Roman"/>
          <w:sz w:val="24"/>
          <w:szCs w:val="24"/>
        </w:rPr>
      </w:pPr>
    </w:p>
    <w:p w:rsidR="005E6B38" w:rsidRDefault="005E6B38">
      <w:pPr>
        <w:ind w:firstLine="0"/>
        <w:jc w:val="center"/>
        <w:rPr>
          <w:rFonts w:ascii="Times New Roman" w:hAnsi="Times New Roman" w:cs="Times New Roman"/>
          <w:sz w:val="24"/>
          <w:szCs w:val="24"/>
        </w:rPr>
      </w:pPr>
    </w:p>
    <w:p w:rsidR="005E6B38" w:rsidRDefault="005E6B38">
      <w:pPr>
        <w:ind w:firstLine="0"/>
        <w:rPr>
          <w:rFonts w:ascii="Times New Roman" w:hAnsi="Times New Roman" w:cs="Times New Roman"/>
          <w:sz w:val="24"/>
          <w:szCs w:val="24"/>
        </w:rPr>
      </w:pPr>
    </w:p>
    <w:p w:rsidR="005E6B38" w:rsidRDefault="005E6B38">
      <w:pPr>
        <w:ind w:firstLine="0"/>
        <w:rPr>
          <w:rFonts w:ascii="Times New Roman" w:hAnsi="Times New Roman" w:cs="Times New Roman"/>
          <w:sz w:val="24"/>
          <w:szCs w:val="24"/>
        </w:rPr>
      </w:pPr>
    </w:p>
    <w:p w:rsidR="005E6B38" w:rsidRDefault="005E6B38">
      <w:pPr>
        <w:ind w:firstLine="0"/>
        <w:rPr>
          <w:rFonts w:ascii="Times New Roman" w:hAnsi="Times New Roman" w:cs="Times New Roman"/>
          <w:sz w:val="24"/>
          <w:szCs w:val="24"/>
        </w:rPr>
      </w:pPr>
    </w:p>
    <w:p w:rsidR="005E6B38" w:rsidRDefault="005E6B38">
      <w:pPr>
        <w:ind w:firstLine="0"/>
        <w:rPr>
          <w:rFonts w:ascii="Times New Roman" w:hAnsi="Times New Roman" w:cs="Times New Roman"/>
          <w:sz w:val="24"/>
          <w:szCs w:val="24"/>
        </w:rPr>
      </w:pPr>
    </w:p>
    <w:p w:rsidR="005E6B38" w:rsidRDefault="005E6B38">
      <w:pPr>
        <w:ind w:firstLine="0"/>
        <w:rPr>
          <w:rFonts w:ascii="Times New Roman" w:hAnsi="Times New Roman" w:cs="Times New Roman"/>
          <w:sz w:val="24"/>
          <w:szCs w:val="24"/>
        </w:rPr>
      </w:pPr>
    </w:p>
    <w:p w:rsidR="005E6B38" w:rsidRDefault="005E6B38">
      <w:pPr>
        <w:ind w:firstLine="0"/>
        <w:rPr>
          <w:rFonts w:ascii="Times New Roman" w:hAnsi="Times New Roman" w:cs="Times New Roman"/>
          <w:sz w:val="24"/>
          <w:szCs w:val="24"/>
        </w:rPr>
      </w:pPr>
    </w:p>
    <w:p w:rsidR="005E6B38" w:rsidRDefault="005E6B38">
      <w:pPr>
        <w:ind w:firstLine="0"/>
        <w:rPr>
          <w:rFonts w:ascii="Times New Roman" w:hAnsi="Times New Roman" w:cs="Times New Roman"/>
          <w:sz w:val="24"/>
          <w:szCs w:val="24"/>
        </w:rPr>
      </w:pPr>
    </w:p>
    <w:p w:rsidR="005E6B38" w:rsidRDefault="005E6B38">
      <w:pPr>
        <w:ind w:firstLine="0"/>
        <w:rPr>
          <w:rFonts w:ascii="Times New Roman" w:hAnsi="Times New Roman" w:cs="Times New Roman"/>
          <w:b/>
          <w:bCs/>
          <w:sz w:val="24"/>
          <w:szCs w:val="24"/>
        </w:rPr>
      </w:pPr>
    </w:p>
    <w:p w:rsidR="005E6B38" w:rsidRDefault="002F6D7C">
      <w:pPr>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Research Proposal</w:t>
      </w:r>
    </w:p>
    <w:p w:rsidR="005E6B38" w:rsidRDefault="002F6D7C">
      <w:pPr>
        <w:ind w:firstLine="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Introduction</w:t>
      </w:r>
    </w:p>
    <w:p w:rsidR="005E6B38" w:rsidRDefault="002F6D7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Despite that anxiety is acceptable part of human life, there are concerns that it may impact an individual’s capability or ability to achieve success. Anxiety and other mental disorders such as depression are associated with adults because of the different</w:t>
      </w:r>
      <w:r>
        <w:rPr>
          <w:rFonts w:ascii="Times New Roman" w:eastAsia="Times New Roman" w:hAnsi="Times New Roman" w:cs="Times New Roman"/>
          <w:sz w:val="24"/>
          <w:szCs w:val="24"/>
          <w:lang w:eastAsia="en-US"/>
        </w:rPr>
        <w:t xml:space="preserve"> things they have to worry about in life. However, studies have also shown that even young adults and teenagers are also susceptible to these mental disorders because of the different things they worry about in life. Learning is a complex process and learn</w:t>
      </w:r>
      <w:r>
        <w:rPr>
          <w:rFonts w:ascii="Times New Roman" w:eastAsia="Times New Roman" w:hAnsi="Times New Roman" w:cs="Times New Roman"/>
          <w:sz w:val="24"/>
          <w:szCs w:val="24"/>
          <w:lang w:eastAsia="en-US"/>
        </w:rPr>
        <w:t>ers can be exposed to extreme conditions that may expose them to risks of becoming mentally ill or contracting mental disorders such as anxiety or depression. The impacts of these conditions can be devastating to the individual’s performance in school. Thi</w:t>
      </w:r>
      <w:r>
        <w:rPr>
          <w:rFonts w:ascii="Times New Roman" w:eastAsia="Times New Roman" w:hAnsi="Times New Roman" w:cs="Times New Roman"/>
          <w:sz w:val="24"/>
          <w:szCs w:val="24"/>
          <w:lang w:eastAsia="en-US"/>
        </w:rPr>
        <w:t xml:space="preserve">s proposal seeks to determine the correlation between anxiety and academic achievement among school-going students. </w:t>
      </w:r>
    </w:p>
    <w:p w:rsidR="005E6B38" w:rsidRDefault="002F6D7C">
      <w:pPr>
        <w:ind w:firstLine="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 xml:space="preserve">Problem Statement </w:t>
      </w:r>
    </w:p>
    <w:p w:rsidR="005E6B38" w:rsidRDefault="002F6D7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Based on the above discussion, it is possible to determine the connection between anxiety and academic achievement of sc</w:t>
      </w:r>
      <w:r>
        <w:rPr>
          <w:rFonts w:ascii="Times New Roman" w:eastAsia="Times New Roman" w:hAnsi="Times New Roman" w:cs="Times New Roman"/>
          <w:sz w:val="24"/>
          <w:szCs w:val="24"/>
          <w:lang w:eastAsia="en-US"/>
        </w:rPr>
        <w:t>hool-going students, that will serve as the point of departure for this study. As been noted in the previous section and discussed later in the review of literature section, one problem area is the fact that many students face different challenges in schoo</w:t>
      </w:r>
      <w:r>
        <w:rPr>
          <w:rFonts w:ascii="Times New Roman" w:eastAsia="Times New Roman" w:hAnsi="Times New Roman" w:cs="Times New Roman"/>
          <w:sz w:val="24"/>
          <w:szCs w:val="24"/>
          <w:lang w:eastAsia="en-US"/>
        </w:rPr>
        <w:t>l life and age-related that can impact the well-being of their state of mind, and consequently influence their academic achievement. Some students are able to go through the challenges they experience in life and school-related, which enable them to succee</w:t>
      </w:r>
      <w:r>
        <w:rPr>
          <w:rFonts w:ascii="Times New Roman" w:eastAsia="Times New Roman" w:hAnsi="Times New Roman" w:cs="Times New Roman"/>
          <w:sz w:val="24"/>
          <w:szCs w:val="24"/>
          <w:lang w:eastAsia="en-US"/>
        </w:rPr>
        <w:t xml:space="preserve">d in school, while others find the process too difficult to deal with and don’t equip themselves to cope with the problems. This study seeks to examine whether it is possible that some students are </w:t>
      </w:r>
      <w:r>
        <w:rPr>
          <w:rFonts w:ascii="Times New Roman" w:eastAsia="Times New Roman" w:hAnsi="Times New Roman" w:cs="Times New Roman"/>
          <w:sz w:val="24"/>
          <w:szCs w:val="24"/>
          <w:lang w:eastAsia="en-US"/>
        </w:rPr>
        <w:lastRenderedPageBreak/>
        <w:t>able to deal with the life challenges brought about by anx</w:t>
      </w:r>
      <w:r>
        <w:rPr>
          <w:rFonts w:ascii="Times New Roman" w:eastAsia="Times New Roman" w:hAnsi="Times New Roman" w:cs="Times New Roman"/>
          <w:sz w:val="24"/>
          <w:szCs w:val="24"/>
          <w:lang w:eastAsia="en-US"/>
        </w:rPr>
        <w:t xml:space="preserve">iety better than others which enable them to succeed in school or not. </w:t>
      </w:r>
    </w:p>
    <w:p w:rsidR="005E6B38" w:rsidRDefault="002F6D7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In essence, academic achievement varies and may be contributed by different variables. One such potential variable is anxiety, which can potentially impact the learners’ ability to att</w:t>
      </w:r>
      <w:r>
        <w:rPr>
          <w:rFonts w:ascii="Times New Roman" w:eastAsia="Times New Roman" w:hAnsi="Times New Roman" w:cs="Times New Roman"/>
          <w:sz w:val="24"/>
          <w:szCs w:val="24"/>
          <w:lang w:eastAsia="en-US"/>
        </w:rPr>
        <w:t>ain success in academic work. It is this variable that lie at the heart of of the problem area proposed in this study. If a link can be established between anxiety and academic achievement, then it might be possible to look for ways to deal with anxiety as</w:t>
      </w:r>
      <w:r>
        <w:rPr>
          <w:rFonts w:ascii="Times New Roman" w:eastAsia="Times New Roman" w:hAnsi="Times New Roman" w:cs="Times New Roman"/>
          <w:sz w:val="24"/>
          <w:szCs w:val="24"/>
          <w:lang w:eastAsia="en-US"/>
        </w:rPr>
        <w:t xml:space="preserve"> a strategy to help enhance learners’ ability to attain better grades and performance in school. </w:t>
      </w:r>
    </w:p>
    <w:p w:rsidR="005E6B38" w:rsidRDefault="002F6D7C">
      <w:pPr>
        <w:ind w:firstLine="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 xml:space="preserve">Statement of Purpose </w:t>
      </w:r>
    </w:p>
    <w:p w:rsidR="005E6B38" w:rsidRDefault="002F6D7C">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The purpose of this study, then, is to explore and determine the connection between anxiety and academic achievement or performance for </w:t>
      </w:r>
      <w:r>
        <w:rPr>
          <w:rFonts w:ascii="Times New Roman" w:eastAsia="Times New Roman" w:hAnsi="Times New Roman" w:cs="Times New Roman"/>
          <w:sz w:val="24"/>
          <w:szCs w:val="24"/>
          <w:lang w:eastAsia="en-US"/>
        </w:rPr>
        <w:t>school-going students. Specifically, the study will focus on the following primary objectives:</w:t>
      </w:r>
    </w:p>
    <w:p w:rsidR="005E6B38" w:rsidRDefault="002F6D7C">
      <w:pPr>
        <w:numPr>
          <w:ilvl w:val="0"/>
          <w:numId w:val="11"/>
        </w:numPr>
        <w:ind w:firstLine="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To determine the relationship between anxiety and academic performance </w:t>
      </w:r>
    </w:p>
    <w:p w:rsidR="005E6B38" w:rsidRDefault="002F6D7C">
      <w:pPr>
        <w:numPr>
          <w:ilvl w:val="0"/>
          <w:numId w:val="11"/>
        </w:numPr>
        <w:ind w:firstLine="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To determine the extent to which mental disorders combined with the age variables could p</w:t>
      </w:r>
      <w:r>
        <w:rPr>
          <w:rFonts w:ascii="Times New Roman" w:eastAsia="Times New Roman" w:hAnsi="Times New Roman" w:cs="Times New Roman"/>
          <w:sz w:val="24"/>
          <w:szCs w:val="24"/>
          <w:lang w:eastAsia="en-US"/>
        </w:rPr>
        <w:t>redict the learners’ academic success</w:t>
      </w:r>
    </w:p>
    <w:p w:rsidR="005E6B38" w:rsidRDefault="002F6D7C">
      <w:pPr>
        <w:numPr>
          <w:ilvl w:val="0"/>
          <w:numId w:val="11"/>
        </w:numPr>
        <w:ind w:firstLine="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To examine different substantive interventions that can be used to help improve learners’ performance </w:t>
      </w:r>
    </w:p>
    <w:p w:rsidR="005E6B38" w:rsidRDefault="002F6D7C">
      <w:pPr>
        <w:ind w:firstLine="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 xml:space="preserve">Research Question </w:t>
      </w:r>
    </w:p>
    <w:p w:rsidR="005E6B38" w:rsidRDefault="002F6D7C">
      <w:pPr>
        <w:rPr>
          <w:rFonts w:ascii="Times New Roman" w:hAnsi="Times New Roman" w:cs="Times New Roman"/>
          <w:sz w:val="24"/>
          <w:szCs w:val="24"/>
        </w:rPr>
      </w:pPr>
      <w:r>
        <w:rPr>
          <w:rFonts w:ascii="Times New Roman" w:eastAsia="Times New Roman" w:hAnsi="Times New Roman" w:cs="Times New Roman"/>
          <w:sz w:val="24"/>
          <w:szCs w:val="24"/>
          <w:lang w:eastAsia="en-US"/>
        </w:rPr>
        <w:t xml:space="preserve">This study will be guided by the following question: </w:t>
      </w:r>
      <w:r>
        <w:rPr>
          <w:rFonts w:ascii="Times New Roman" w:hAnsi="Times New Roman" w:cs="Times New Roman"/>
          <w:sz w:val="24"/>
          <w:szCs w:val="24"/>
        </w:rPr>
        <w:t xml:space="preserve"> Is there a relationship between student achievement and the level of student anxiety?</w:t>
      </w:r>
    </w:p>
    <w:p w:rsidR="005E6B38" w:rsidRDefault="002F6D7C">
      <w:pPr>
        <w:ind w:firstLine="0"/>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Review of Literature</w:t>
      </w:r>
    </w:p>
    <w:p w:rsidR="005E6B38" w:rsidRDefault="002F6D7C">
      <w:pPr>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Alemu</w:t>
      </w:r>
      <w:r>
        <w:rPr>
          <w:rFonts w:ascii="Times New Roman" w:eastAsia="SimSun" w:hAnsi="Times New Roman" w:cs="Times New Roman"/>
          <w:sz w:val="24"/>
          <w:szCs w:val="24"/>
          <w:shd w:val="clear" w:color="auto" w:fill="FFFFFF"/>
        </w:rPr>
        <w:t xml:space="preserve"> and</w:t>
      </w:r>
      <w:r>
        <w:rPr>
          <w:rFonts w:ascii="Times New Roman" w:eastAsia="SimSun" w:hAnsi="Times New Roman" w:cs="Times New Roman"/>
          <w:sz w:val="24"/>
          <w:szCs w:val="24"/>
          <w:shd w:val="clear" w:color="auto" w:fill="FFFFFF"/>
        </w:rPr>
        <w:t xml:space="preserve"> Feyssa</w:t>
      </w:r>
      <w:r>
        <w:rPr>
          <w:rFonts w:ascii="Times New Roman" w:eastAsia="SimSun" w:hAnsi="Times New Roman" w:cs="Times New Roman"/>
          <w:sz w:val="24"/>
          <w:szCs w:val="24"/>
          <w:shd w:val="clear" w:color="auto" w:fill="FFFFFF"/>
        </w:rPr>
        <w:t xml:space="preserve"> (2020) examined the relationship between test anxiety and academic achievement among secondary students. </w:t>
      </w:r>
      <w:r>
        <w:rPr>
          <w:rFonts w:ascii="Times New Roman" w:hAnsi="Times New Roman" w:cs="Times New Roman"/>
          <w:sz w:val="24"/>
          <w:szCs w:val="24"/>
        </w:rPr>
        <w:t>The authors used a descrip</w:t>
      </w:r>
      <w:r>
        <w:rPr>
          <w:rFonts w:ascii="Times New Roman" w:hAnsi="Times New Roman" w:cs="Times New Roman"/>
          <w:sz w:val="24"/>
          <w:szCs w:val="24"/>
        </w:rPr>
        <w:t>tive correlation, cross-sectional design to determine the above relationship. A sample size of 300 grade ten students and 8 teachers were involved from three different secondary schools. Data was collected using Text Anxiety Inventory, which has four point</w:t>
      </w:r>
      <w:r>
        <w:rPr>
          <w:rFonts w:ascii="Times New Roman" w:hAnsi="Times New Roman" w:cs="Times New Roman"/>
          <w:sz w:val="24"/>
          <w:szCs w:val="24"/>
        </w:rPr>
        <w:t xml:space="preserve"> Likert Scale with 20 items. The study found that cognitive factor contributed more in test anxiety and was considered to be one of the factors responsible for student underachievement and low performance. The study, therefore, concluded that even though s</w:t>
      </w:r>
      <w:r>
        <w:rPr>
          <w:rFonts w:ascii="Times New Roman" w:hAnsi="Times New Roman" w:cs="Times New Roman"/>
          <w:sz w:val="24"/>
          <w:szCs w:val="24"/>
        </w:rPr>
        <w:t>tudent anxiety was responsible for student underachievement and low performance, it could be managed through appropriate training of students to deal with the factors causing it</w:t>
      </w:r>
    </w:p>
    <w:p w:rsidR="005E6B38" w:rsidRDefault="002F6D7C">
      <w:pPr>
        <w:rPr>
          <w:rFonts w:ascii="Times New Roman" w:hAnsi="Times New Roman" w:cs="Times New Roman"/>
          <w:sz w:val="24"/>
          <w:szCs w:val="24"/>
        </w:rPr>
      </w:pPr>
      <w:r>
        <w:rPr>
          <w:rFonts w:ascii="Times New Roman" w:eastAsia="Times New Roman" w:hAnsi="Times New Roman" w:cs="Times New Roman"/>
          <w:sz w:val="24"/>
          <w:szCs w:val="24"/>
          <w:lang w:eastAsia="en-US"/>
        </w:rPr>
        <w:t>In another study, the authors examined the relationship between various variab</w:t>
      </w:r>
      <w:r>
        <w:rPr>
          <w:rFonts w:ascii="Times New Roman" w:eastAsia="Times New Roman" w:hAnsi="Times New Roman" w:cs="Times New Roman"/>
          <w:sz w:val="24"/>
          <w:szCs w:val="24"/>
          <w:lang w:eastAsia="en-US"/>
        </w:rPr>
        <w:t>les such as age, gender, and anxiety, and academic achievement of learners. In this study, t</w:t>
      </w:r>
      <w:r>
        <w:rPr>
          <w:rFonts w:ascii="Times New Roman" w:hAnsi="Times New Roman" w:cs="Times New Roman"/>
          <w:sz w:val="24"/>
          <w:szCs w:val="24"/>
        </w:rPr>
        <w:t>he researchers involved 666 secondary students between 13 and 19 years old. Two instruments, the Beck Anxiety Inventory and the Beck Depression Inventory, were used</w:t>
      </w:r>
      <w:r>
        <w:rPr>
          <w:rFonts w:ascii="Times New Roman" w:hAnsi="Times New Roman" w:cs="Times New Roman"/>
          <w:sz w:val="24"/>
          <w:szCs w:val="24"/>
        </w:rPr>
        <w:t xml:space="preserve"> to collect data (</w:t>
      </w:r>
      <w:r>
        <w:rPr>
          <w:rFonts w:ascii="Times New Roman" w:eastAsia="SimSun" w:hAnsi="Times New Roman" w:cs="Times New Roman"/>
          <w:sz w:val="24"/>
          <w:szCs w:val="24"/>
          <w:shd w:val="clear" w:color="auto" w:fill="FFFFFF"/>
        </w:rPr>
        <w:t>Khesht-Masjedi</w:t>
      </w:r>
      <w:r>
        <w:rPr>
          <w:rFonts w:ascii="Times New Roman" w:eastAsia="SimSun" w:hAnsi="Times New Roman" w:cs="Times New Roman"/>
          <w:sz w:val="24"/>
          <w:szCs w:val="24"/>
          <w:shd w:val="clear" w:color="auto" w:fill="FFFFFF"/>
        </w:rPr>
        <w:t xml:space="preserve"> et al., 2019)</w:t>
      </w:r>
      <w:r>
        <w:rPr>
          <w:rFonts w:ascii="Times New Roman" w:hAnsi="Times New Roman" w:cs="Times New Roman"/>
          <w:sz w:val="24"/>
          <w:szCs w:val="24"/>
        </w:rPr>
        <w:t xml:space="preserve">. The study found that there were no statistical significant difference in the mean of anxiety and age between teenagers. Also, the study noted that there were significant relationship between academic </w:t>
      </w:r>
      <w:r>
        <w:rPr>
          <w:rFonts w:ascii="Times New Roman" w:hAnsi="Times New Roman" w:cs="Times New Roman"/>
          <w:sz w:val="24"/>
          <w:szCs w:val="24"/>
        </w:rPr>
        <w:t xml:space="preserve">achievement and depression among respondents between 18 and 19 years old. The study also showed that boys were more depressed than girls (29.5% and 17.8% respectively). The authors concluded that there was n urgent need to pay attention to the anxiety and </w:t>
      </w:r>
      <w:r>
        <w:rPr>
          <w:rFonts w:ascii="Times New Roman" w:hAnsi="Times New Roman" w:cs="Times New Roman"/>
          <w:sz w:val="24"/>
          <w:szCs w:val="24"/>
        </w:rPr>
        <w:t>depression of the teenagers through support programs such as educational guidance and counseling, and teaching life skills (</w:t>
      </w:r>
      <w:r>
        <w:rPr>
          <w:rFonts w:ascii="Times New Roman" w:eastAsia="SimSun" w:hAnsi="Times New Roman" w:cs="Times New Roman"/>
          <w:sz w:val="24"/>
          <w:szCs w:val="24"/>
          <w:shd w:val="clear" w:color="auto" w:fill="FFFFFF"/>
        </w:rPr>
        <w:t>Khesht-Masjedi</w:t>
      </w:r>
      <w:r>
        <w:rPr>
          <w:rFonts w:ascii="Times New Roman" w:eastAsia="SimSun" w:hAnsi="Times New Roman" w:cs="Times New Roman"/>
          <w:sz w:val="24"/>
          <w:szCs w:val="24"/>
          <w:shd w:val="clear" w:color="auto" w:fill="FFFFFF"/>
        </w:rPr>
        <w:t xml:space="preserve"> et al., 2019)</w:t>
      </w:r>
      <w:r>
        <w:rPr>
          <w:rFonts w:ascii="Times New Roman" w:hAnsi="Times New Roman" w:cs="Times New Roman"/>
          <w:sz w:val="24"/>
          <w:szCs w:val="24"/>
        </w:rPr>
        <w:t xml:space="preserve">. </w:t>
      </w:r>
    </w:p>
    <w:p w:rsidR="005E6B38" w:rsidRDefault="002F6D7C">
      <w:pPr>
        <w:rPr>
          <w:rFonts w:ascii="Times New Roman" w:hAnsi="Times New Roman" w:cs="Times New Roman"/>
          <w:sz w:val="24"/>
          <w:szCs w:val="24"/>
        </w:rPr>
      </w:pPr>
      <w:r>
        <w:rPr>
          <w:rFonts w:ascii="Times New Roman" w:eastAsia="SimSun" w:hAnsi="Times New Roman" w:cs="Times New Roman"/>
          <w:sz w:val="24"/>
          <w:szCs w:val="24"/>
          <w:shd w:val="clear" w:color="auto" w:fill="FFFFFF"/>
        </w:rPr>
        <w:t>Shibli</w:t>
      </w:r>
      <w:r>
        <w:rPr>
          <w:rFonts w:ascii="Times New Roman" w:hAnsi="Times New Roman" w:cs="Times New Roman"/>
          <w:sz w:val="24"/>
          <w:szCs w:val="24"/>
        </w:rPr>
        <w:t xml:space="preserve"> et al. (2015) further examined the impacts of anxiety and academic achievement. In this study,</w:t>
      </w:r>
      <w:r>
        <w:rPr>
          <w:rFonts w:ascii="Times New Roman" w:hAnsi="Times New Roman" w:cs="Times New Roman"/>
          <w:sz w:val="24"/>
          <w:szCs w:val="24"/>
        </w:rPr>
        <w:t xml:space="preserve"> the researchers involved an interview method where the researcher interviewed a total of 150 students, 75 males and 75 females. The participants were selected on the bases of low performance and high performance. Participants were asked to express their p</w:t>
      </w:r>
      <w:r>
        <w:rPr>
          <w:rFonts w:ascii="Times New Roman" w:hAnsi="Times New Roman" w:cs="Times New Roman"/>
          <w:sz w:val="24"/>
          <w:szCs w:val="24"/>
        </w:rPr>
        <w:t>ersonal experiences during their recently concluded examinations to determine the effects of anxiety on students’ achievement in college. Like many studies examined here, the findings in this study showed that there were no significant relationship between</w:t>
      </w:r>
      <w:r>
        <w:rPr>
          <w:rFonts w:ascii="Times New Roman" w:hAnsi="Times New Roman" w:cs="Times New Roman"/>
          <w:sz w:val="24"/>
          <w:szCs w:val="24"/>
        </w:rPr>
        <w:t xml:space="preserve"> anxiety and academic achievements of college students. </w:t>
      </w:r>
    </w:p>
    <w:p w:rsidR="005E6B38" w:rsidRDefault="002F6D7C">
      <w:pPr>
        <w:rPr>
          <w:rFonts w:ascii="Times New Roman" w:hAnsi="Times New Roman" w:cs="Times New Roman"/>
          <w:sz w:val="24"/>
          <w:szCs w:val="24"/>
        </w:rPr>
      </w:pPr>
      <w:r>
        <w:rPr>
          <w:rFonts w:ascii="Times New Roman" w:eastAsia="SimSun" w:hAnsi="Times New Roman" w:cs="Times New Roman"/>
          <w:sz w:val="24"/>
          <w:szCs w:val="24"/>
          <w:shd w:val="clear" w:color="auto" w:fill="FFFFFF"/>
        </w:rPr>
        <w:t>Wijayanti</w:t>
      </w:r>
      <w:r>
        <w:rPr>
          <w:rFonts w:ascii="Times New Roman" w:eastAsia="SimSun" w:hAnsi="Times New Roman" w:cs="Times New Roman"/>
          <w:sz w:val="24"/>
          <w:szCs w:val="24"/>
          <w:shd w:val="clear" w:color="auto" w:fill="FFFFFF"/>
        </w:rPr>
        <w:t xml:space="preserve"> and </w:t>
      </w:r>
      <w:r>
        <w:rPr>
          <w:rFonts w:ascii="Times New Roman" w:eastAsia="SimSun" w:hAnsi="Times New Roman" w:cs="Times New Roman"/>
          <w:sz w:val="24"/>
          <w:szCs w:val="24"/>
          <w:shd w:val="clear" w:color="auto" w:fill="FFFFFF"/>
        </w:rPr>
        <w:t>Marlina</w:t>
      </w:r>
      <w:r>
        <w:rPr>
          <w:rFonts w:ascii="Times New Roman" w:eastAsia="SimSun" w:hAnsi="Times New Roman" w:cs="Times New Roman"/>
          <w:sz w:val="24"/>
          <w:szCs w:val="24"/>
          <w:shd w:val="clear" w:color="auto" w:fill="FFFFFF"/>
        </w:rPr>
        <w:t xml:space="preserve"> (2018), examined the r</w:t>
      </w:r>
      <w:r>
        <w:rPr>
          <w:rFonts w:ascii="Times New Roman" w:eastAsia="SimSun" w:hAnsi="Times New Roman" w:cs="Times New Roman"/>
          <w:sz w:val="24"/>
          <w:szCs w:val="24"/>
          <w:shd w:val="clear" w:color="auto" w:fill="FFFFFF"/>
        </w:rPr>
        <w:t xml:space="preserve">elationship between </w:t>
      </w:r>
      <w:r>
        <w:rPr>
          <w:rFonts w:ascii="Times New Roman" w:eastAsia="SimSun" w:hAnsi="Times New Roman" w:cs="Times New Roman"/>
          <w:sz w:val="24"/>
          <w:szCs w:val="24"/>
          <w:shd w:val="clear" w:color="auto" w:fill="FFFFFF"/>
        </w:rPr>
        <w:t>s</w:t>
      </w:r>
      <w:r>
        <w:rPr>
          <w:rFonts w:ascii="Times New Roman" w:eastAsia="SimSun" w:hAnsi="Times New Roman" w:cs="Times New Roman"/>
          <w:sz w:val="24"/>
          <w:szCs w:val="24"/>
          <w:shd w:val="clear" w:color="auto" w:fill="FFFFFF"/>
        </w:rPr>
        <w:t xml:space="preserve">tudent’s </w:t>
      </w:r>
      <w:r>
        <w:rPr>
          <w:rFonts w:ascii="Times New Roman" w:eastAsia="SimSun" w:hAnsi="Times New Roman" w:cs="Times New Roman"/>
          <w:sz w:val="24"/>
          <w:szCs w:val="24"/>
          <w:shd w:val="clear" w:color="auto" w:fill="FFFFFF"/>
        </w:rPr>
        <w:t>a</w:t>
      </w:r>
      <w:r>
        <w:rPr>
          <w:rFonts w:ascii="Times New Roman" w:eastAsia="SimSun" w:hAnsi="Times New Roman" w:cs="Times New Roman"/>
          <w:sz w:val="24"/>
          <w:szCs w:val="24"/>
          <w:shd w:val="clear" w:color="auto" w:fill="FFFFFF"/>
        </w:rPr>
        <w:t xml:space="preserve">nxiety </w:t>
      </w:r>
      <w:r>
        <w:rPr>
          <w:rFonts w:ascii="Times New Roman" w:eastAsia="SimSun" w:hAnsi="Times New Roman" w:cs="Times New Roman"/>
          <w:sz w:val="24"/>
          <w:szCs w:val="24"/>
          <w:shd w:val="clear" w:color="auto" w:fill="FFFFFF"/>
        </w:rPr>
        <w:t xml:space="preserve">level and grade achievement of medical surgical nursing clinical practice. </w:t>
      </w:r>
      <w:r>
        <w:rPr>
          <w:rFonts w:ascii="Times New Roman" w:hAnsi="Times New Roman" w:cs="Times New Roman"/>
          <w:sz w:val="24"/>
          <w:szCs w:val="24"/>
        </w:rPr>
        <w:t>The goal of this study was to determine th</w:t>
      </w:r>
      <w:r>
        <w:rPr>
          <w:rFonts w:ascii="Times New Roman" w:hAnsi="Times New Roman" w:cs="Times New Roman"/>
          <w:sz w:val="24"/>
          <w:szCs w:val="24"/>
        </w:rPr>
        <w:t>e relationship between student’s anxiety level and the academic achievement of medical surgical nursing students. The authors used a cross-sectional research design to conduct the study 101 samples of diploma nursing students, all came from the school of h</w:t>
      </w:r>
      <w:r>
        <w:rPr>
          <w:rFonts w:ascii="Times New Roman" w:hAnsi="Times New Roman" w:cs="Times New Roman"/>
          <w:sz w:val="24"/>
          <w:szCs w:val="24"/>
        </w:rPr>
        <w:t>ealth science Panti Rapih. The study further collected data using HARS questionnaires and analyzed them using Sprearman’s tool. The result showed that more than half of the respondents were female aged 19 years old. The findings showed that there were no s</w:t>
      </w:r>
      <w:r>
        <w:rPr>
          <w:rFonts w:ascii="Times New Roman" w:hAnsi="Times New Roman" w:cs="Times New Roman"/>
          <w:sz w:val="24"/>
          <w:szCs w:val="24"/>
        </w:rPr>
        <w:t xml:space="preserve">ignificant relationship between level of anxiety and grade achievement of the clinical practice. The authors concluded there were no significant relationship between the level of anxiety and the students’ academic achievement. </w:t>
      </w:r>
    </w:p>
    <w:p w:rsidR="005E6B38" w:rsidRDefault="002F6D7C">
      <w:pPr>
        <w:rPr>
          <w:rFonts w:ascii="Times New Roman" w:hAnsi="Times New Roman" w:cs="Times New Roman"/>
          <w:sz w:val="24"/>
          <w:szCs w:val="24"/>
        </w:rPr>
      </w:pPr>
      <w:r>
        <w:rPr>
          <w:rFonts w:ascii="Times New Roman" w:hAnsi="Times New Roman" w:cs="Times New Roman"/>
          <w:sz w:val="24"/>
          <w:szCs w:val="24"/>
        </w:rPr>
        <w:t>Similarly, Zhang et al. (201</w:t>
      </w:r>
      <w:r>
        <w:rPr>
          <w:rFonts w:ascii="Times New Roman" w:hAnsi="Times New Roman" w:cs="Times New Roman"/>
          <w:sz w:val="24"/>
          <w:szCs w:val="24"/>
        </w:rPr>
        <w:t>9) also noted the same findings in their study that anxiety did not had a significant impact on the student’s achievement. The aim of this study was to determine the link between math anxiety and math performance. The authors conducted their research betwe</w:t>
      </w:r>
      <w:r>
        <w:rPr>
          <w:rFonts w:ascii="Times New Roman" w:hAnsi="Times New Roman" w:cs="Times New Roman"/>
          <w:sz w:val="24"/>
          <w:szCs w:val="24"/>
        </w:rPr>
        <w:t>en 2000 and 2019 with 84 samples identified from a total population of 8,680. Meta-analysis method was used to identify and statistically integrate the samples. The result showed that there was a robust negative link between math anxiety and math performan</w:t>
      </w:r>
      <w:r>
        <w:rPr>
          <w:rFonts w:ascii="Times New Roman" w:hAnsi="Times New Roman" w:cs="Times New Roman"/>
          <w:sz w:val="24"/>
          <w:szCs w:val="24"/>
        </w:rPr>
        <w:t>ce. Further, the study found that the negative connection was stronger among students among the senior high school group while it was weakest among students at the elementary levels. The study concluded that there was no significant relationship between ma</w:t>
      </w:r>
      <w:r>
        <w:rPr>
          <w:rFonts w:ascii="Times New Roman" w:hAnsi="Times New Roman" w:cs="Times New Roman"/>
          <w:sz w:val="24"/>
          <w:szCs w:val="24"/>
        </w:rPr>
        <w:t xml:space="preserve">th anxiety and math achievement. </w:t>
      </w: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5E6B38">
      <w:pPr>
        <w:ind w:firstLine="0"/>
        <w:rPr>
          <w:rFonts w:ascii="Times New Roman" w:hAnsi="Times New Roman" w:cs="Times New Roman"/>
          <w:sz w:val="24"/>
          <w:szCs w:val="24"/>
          <w:lang w:eastAsia="en-US"/>
        </w:rPr>
      </w:pPr>
    </w:p>
    <w:p w:rsidR="005E6B38" w:rsidRDefault="002F6D7C">
      <w:pPr>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References</w:t>
      </w:r>
    </w:p>
    <w:p w:rsidR="005E6B38" w:rsidRDefault="002F6D7C">
      <w:pPr>
        <w:ind w:left="720" w:hanging="720"/>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Alemu, B. M., &amp; Feyssa, T. (2020). The Relationship between Test Anxiety and Academic Achievement of Grade Ten Students of Shirka Woreda, Oromia Regional State, Ethiopia. </w:t>
      </w:r>
      <w:r>
        <w:rPr>
          <w:rFonts w:ascii="Times New Roman" w:eastAsia="SimSun" w:hAnsi="Times New Roman" w:cs="Times New Roman"/>
          <w:i/>
          <w:iCs/>
          <w:sz w:val="24"/>
          <w:szCs w:val="24"/>
          <w:shd w:val="clear" w:color="auto" w:fill="FFFFFF"/>
        </w:rPr>
        <w:t xml:space="preserve">African </w:t>
      </w:r>
      <w:r>
        <w:rPr>
          <w:rFonts w:ascii="Times New Roman" w:eastAsia="SimSun" w:hAnsi="Times New Roman" w:cs="Times New Roman"/>
          <w:i/>
          <w:iCs/>
          <w:sz w:val="24"/>
          <w:szCs w:val="24"/>
          <w:shd w:val="clear" w:color="auto" w:fill="FFFFFF"/>
        </w:rPr>
        <w:t>Educational Research Journal</w:t>
      </w:r>
      <w:r>
        <w:rPr>
          <w:rFonts w:ascii="Times New Roman" w:eastAsia="SimSun" w:hAnsi="Times New Roman" w:cs="Times New Roman"/>
          <w:sz w:val="24"/>
          <w:szCs w:val="24"/>
          <w:shd w:val="clear" w:color="auto" w:fill="FFFFFF"/>
        </w:rPr>
        <w:t>, </w:t>
      </w:r>
      <w:r>
        <w:rPr>
          <w:rFonts w:ascii="Times New Roman" w:eastAsia="SimSun" w:hAnsi="Times New Roman" w:cs="Times New Roman"/>
          <w:i/>
          <w:iCs/>
          <w:sz w:val="24"/>
          <w:szCs w:val="24"/>
          <w:shd w:val="clear" w:color="auto" w:fill="FFFFFF"/>
        </w:rPr>
        <w:t>8</w:t>
      </w:r>
      <w:r>
        <w:rPr>
          <w:rFonts w:ascii="Times New Roman" w:eastAsia="SimSun" w:hAnsi="Times New Roman" w:cs="Times New Roman"/>
          <w:sz w:val="24"/>
          <w:szCs w:val="24"/>
          <w:shd w:val="clear" w:color="auto" w:fill="FFFFFF"/>
        </w:rPr>
        <w:t>(3), 540-550.</w:t>
      </w:r>
      <w:r>
        <w:rPr>
          <w:rFonts w:ascii="Times New Roman" w:eastAsia="SimSun" w:hAnsi="Times New Roman" w:cs="Times New Roman"/>
          <w:sz w:val="24"/>
          <w:szCs w:val="24"/>
          <w:shd w:val="clear" w:color="auto" w:fill="FFFFFF"/>
        </w:rPr>
        <w:t xml:space="preserve"> https://files.eric.ed.gov/fulltext/EJ1274398.pdf</w:t>
      </w:r>
    </w:p>
    <w:p w:rsidR="005E6B38" w:rsidRDefault="002F6D7C">
      <w:pPr>
        <w:ind w:left="720" w:hanging="720"/>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 xml:space="preserve">Khesht-Masjedi, M. F., Shokrgozar, S., Abdollahi, E., Habibi, B., Asghari, T., Ofoghi, R. S., &amp; Pazhooman, S. (2019). The relationship between gender, age, </w:t>
      </w:r>
      <w:r>
        <w:rPr>
          <w:rFonts w:ascii="Times New Roman" w:eastAsia="SimSun" w:hAnsi="Times New Roman" w:cs="Times New Roman"/>
          <w:sz w:val="24"/>
          <w:szCs w:val="24"/>
          <w:shd w:val="clear" w:color="auto" w:fill="FFFFFF"/>
        </w:rPr>
        <w:t>anxiety, depression, and academic achievement among teenagers. </w:t>
      </w:r>
      <w:r>
        <w:rPr>
          <w:rFonts w:ascii="Times New Roman" w:eastAsia="SimSun" w:hAnsi="Times New Roman" w:cs="Times New Roman"/>
          <w:i/>
          <w:iCs/>
          <w:sz w:val="24"/>
          <w:szCs w:val="24"/>
          <w:shd w:val="clear" w:color="auto" w:fill="FFFFFF"/>
        </w:rPr>
        <w:t>Journal of family medicine and primary care</w:t>
      </w:r>
      <w:r>
        <w:rPr>
          <w:rFonts w:ascii="Times New Roman" w:eastAsia="SimSun" w:hAnsi="Times New Roman" w:cs="Times New Roman"/>
          <w:sz w:val="24"/>
          <w:szCs w:val="24"/>
          <w:shd w:val="clear" w:color="auto" w:fill="FFFFFF"/>
        </w:rPr>
        <w:t>, </w:t>
      </w:r>
      <w:r>
        <w:rPr>
          <w:rFonts w:ascii="Times New Roman" w:eastAsia="SimSun" w:hAnsi="Times New Roman" w:cs="Times New Roman"/>
          <w:i/>
          <w:iCs/>
          <w:sz w:val="24"/>
          <w:szCs w:val="24"/>
          <w:shd w:val="clear" w:color="auto" w:fill="FFFFFF"/>
        </w:rPr>
        <w:t>8</w:t>
      </w:r>
      <w:r>
        <w:rPr>
          <w:rFonts w:ascii="Times New Roman" w:eastAsia="SimSun" w:hAnsi="Times New Roman" w:cs="Times New Roman"/>
          <w:sz w:val="24"/>
          <w:szCs w:val="24"/>
          <w:shd w:val="clear" w:color="auto" w:fill="FFFFFF"/>
        </w:rPr>
        <w:t>(3), 799.</w:t>
      </w:r>
      <w:r>
        <w:rPr>
          <w:rFonts w:ascii="Times New Roman" w:eastAsia="SimSun" w:hAnsi="Times New Roman" w:cs="Times New Roman"/>
          <w:sz w:val="24"/>
          <w:szCs w:val="24"/>
          <w:shd w:val="clear" w:color="auto" w:fill="FFFFFF"/>
        </w:rPr>
        <w:t xml:space="preserve"> https://www.ncbi.nlm.nih.gov/pmc/articles/PMC6482750/</w:t>
      </w:r>
    </w:p>
    <w:p w:rsidR="005E6B38" w:rsidRDefault="002F6D7C">
      <w:pPr>
        <w:ind w:left="720" w:hanging="720"/>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Shibli, N., Nawaz, N., Ameen, N., Fatima, S., Khan, H. S., &amp; ul Ain, Q. (2015). The</w:t>
      </w:r>
      <w:r>
        <w:rPr>
          <w:rFonts w:ascii="Times New Roman" w:eastAsia="SimSun" w:hAnsi="Times New Roman" w:cs="Times New Roman"/>
          <w:sz w:val="24"/>
          <w:szCs w:val="24"/>
          <w:shd w:val="clear" w:color="auto" w:fill="FFFFFF"/>
        </w:rPr>
        <w:t xml:space="preserve"> effects of anxiety on achievement and performance: A college study. </w:t>
      </w:r>
      <w:r>
        <w:rPr>
          <w:rFonts w:ascii="Times New Roman" w:eastAsia="SimSun" w:hAnsi="Times New Roman" w:cs="Times New Roman"/>
          <w:i/>
          <w:iCs/>
          <w:sz w:val="24"/>
          <w:szCs w:val="24"/>
          <w:shd w:val="clear" w:color="auto" w:fill="FFFFFF"/>
        </w:rPr>
        <w:t>International Journal of Scientific and Research Publications</w:t>
      </w:r>
      <w:r>
        <w:rPr>
          <w:rFonts w:ascii="Times New Roman" w:eastAsia="SimSun" w:hAnsi="Times New Roman" w:cs="Times New Roman"/>
          <w:sz w:val="24"/>
          <w:szCs w:val="24"/>
          <w:shd w:val="clear" w:color="auto" w:fill="FFFFFF"/>
        </w:rPr>
        <w:t>, </w:t>
      </w:r>
      <w:r>
        <w:rPr>
          <w:rFonts w:ascii="Times New Roman" w:eastAsia="SimSun" w:hAnsi="Times New Roman" w:cs="Times New Roman"/>
          <w:i/>
          <w:iCs/>
          <w:sz w:val="24"/>
          <w:szCs w:val="24"/>
          <w:shd w:val="clear" w:color="auto" w:fill="FFFFFF"/>
        </w:rPr>
        <w:t>5</w:t>
      </w:r>
      <w:r>
        <w:rPr>
          <w:rFonts w:ascii="Times New Roman" w:eastAsia="SimSun" w:hAnsi="Times New Roman" w:cs="Times New Roman"/>
          <w:sz w:val="24"/>
          <w:szCs w:val="24"/>
          <w:shd w:val="clear" w:color="auto" w:fill="FFFFFF"/>
        </w:rPr>
        <w:t>(6), 1-2.</w:t>
      </w:r>
      <w:r>
        <w:rPr>
          <w:rFonts w:ascii="Times New Roman" w:eastAsia="SimSun" w:hAnsi="Times New Roman" w:cs="Times New Roman"/>
          <w:sz w:val="24"/>
          <w:szCs w:val="24"/>
          <w:shd w:val="clear" w:color="auto" w:fill="FFFFFF"/>
        </w:rPr>
        <w:t xml:space="preserve"> http://citeseerx.ist.psu.edu/viewdoc/download?doi=10.1.1.736.7031&amp;rep=rep1&amp;type=pdf#page=601</w:t>
      </w:r>
    </w:p>
    <w:p w:rsidR="005E6B38" w:rsidRDefault="002F6D7C">
      <w:pPr>
        <w:ind w:left="720" w:hanging="720"/>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 xml:space="preserve">Wijayanti, M. E., &amp; </w:t>
      </w:r>
      <w:r>
        <w:rPr>
          <w:rFonts w:ascii="Times New Roman" w:eastAsia="SimSun" w:hAnsi="Times New Roman" w:cs="Times New Roman"/>
          <w:sz w:val="24"/>
          <w:szCs w:val="24"/>
          <w:shd w:val="clear" w:color="auto" w:fill="FFFFFF"/>
        </w:rPr>
        <w:t>Marlina, T. T. (2019). Relationship between Student’s Anxiety Level and the Grade Achievement of Medical Surgical Nursing Clinical Practice. </w:t>
      </w:r>
      <w:r>
        <w:rPr>
          <w:rFonts w:ascii="Times New Roman" w:eastAsia="SimSun" w:hAnsi="Times New Roman" w:cs="Times New Roman"/>
          <w:i/>
          <w:iCs/>
          <w:sz w:val="24"/>
          <w:szCs w:val="24"/>
          <w:shd w:val="clear" w:color="auto" w:fill="FFFFFF"/>
        </w:rPr>
        <w:t>KnE Life Sciences</w:t>
      </w:r>
      <w:r>
        <w:rPr>
          <w:rFonts w:ascii="Times New Roman" w:eastAsia="SimSun" w:hAnsi="Times New Roman" w:cs="Times New Roman"/>
          <w:sz w:val="24"/>
          <w:szCs w:val="24"/>
          <w:shd w:val="clear" w:color="auto" w:fill="FFFFFF"/>
        </w:rPr>
        <w:t>, 697-704.</w:t>
      </w:r>
      <w:r>
        <w:rPr>
          <w:rFonts w:ascii="Times New Roman" w:eastAsia="SimSun" w:hAnsi="Times New Roman" w:cs="Times New Roman"/>
          <w:sz w:val="24"/>
          <w:szCs w:val="24"/>
          <w:shd w:val="clear" w:color="auto" w:fill="FFFFFF"/>
        </w:rPr>
        <w:t xml:space="preserve"> https://knepublishing.com/index.php/KnE-Life/article/view/5327/10521</w:t>
      </w:r>
    </w:p>
    <w:p w:rsidR="005E6B38" w:rsidRDefault="002F6D7C">
      <w:pPr>
        <w:ind w:left="720" w:hanging="720"/>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Zhang, J., Zhao, N</w:t>
      </w:r>
      <w:r>
        <w:rPr>
          <w:rFonts w:ascii="Times New Roman" w:eastAsia="SimSun" w:hAnsi="Times New Roman" w:cs="Times New Roman"/>
          <w:sz w:val="24"/>
          <w:szCs w:val="24"/>
          <w:shd w:val="clear" w:color="auto" w:fill="FFFFFF"/>
        </w:rPr>
        <w:t>., &amp; Kong, Q. P. (2019). The relationship between math anxiety and math performance: A meta-analytic investigation. </w:t>
      </w:r>
      <w:r>
        <w:rPr>
          <w:rFonts w:ascii="Times New Roman" w:eastAsia="SimSun" w:hAnsi="Times New Roman" w:cs="Times New Roman"/>
          <w:i/>
          <w:iCs/>
          <w:sz w:val="24"/>
          <w:szCs w:val="24"/>
          <w:shd w:val="clear" w:color="auto" w:fill="FFFFFF"/>
        </w:rPr>
        <w:t>Frontiers in psychology</w:t>
      </w:r>
      <w:r>
        <w:rPr>
          <w:rFonts w:ascii="Times New Roman" w:eastAsia="SimSun" w:hAnsi="Times New Roman" w:cs="Times New Roman"/>
          <w:sz w:val="24"/>
          <w:szCs w:val="24"/>
          <w:shd w:val="clear" w:color="auto" w:fill="FFFFFF"/>
        </w:rPr>
        <w:t>, </w:t>
      </w:r>
      <w:r>
        <w:rPr>
          <w:rFonts w:ascii="Times New Roman" w:eastAsia="SimSun" w:hAnsi="Times New Roman" w:cs="Times New Roman"/>
          <w:i/>
          <w:iCs/>
          <w:sz w:val="24"/>
          <w:szCs w:val="24"/>
          <w:shd w:val="clear" w:color="auto" w:fill="FFFFFF"/>
        </w:rPr>
        <w:t>10</w:t>
      </w:r>
      <w:r>
        <w:rPr>
          <w:rFonts w:ascii="Times New Roman" w:eastAsia="SimSun" w:hAnsi="Times New Roman" w:cs="Times New Roman"/>
          <w:sz w:val="24"/>
          <w:szCs w:val="24"/>
          <w:shd w:val="clear" w:color="auto" w:fill="FFFFFF"/>
        </w:rPr>
        <w:t>, 1613.</w:t>
      </w:r>
      <w:r>
        <w:rPr>
          <w:rFonts w:ascii="Times New Roman" w:eastAsia="SimSun" w:hAnsi="Times New Roman" w:cs="Times New Roman"/>
          <w:sz w:val="24"/>
          <w:szCs w:val="24"/>
          <w:shd w:val="clear" w:color="auto" w:fill="FFFFFF"/>
        </w:rPr>
        <w:t xml:space="preserve"> https://www.frontiersin.org/articles/10.3389/fpsyg.2019.01613/full</w:t>
      </w:r>
    </w:p>
    <w:p w:rsidR="005E6B38" w:rsidRDefault="005E6B38">
      <w:pPr>
        <w:ind w:firstLine="0"/>
        <w:rPr>
          <w:rFonts w:ascii="Times New Roman" w:hAnsi="Times New Roman" w:cs="Times New Roman"/>
          <w:sz w:val="24"/>
          <w:szCs w:val="24"/>
          <w:lang w:eastAsia="en-US"/>
        </w:rPr>
      </w:pPr>
    </w:p>
    <w:sectPr w:rsidR="005E6B38" w:rsidSect="005E6B38">
      <w:headerReference w:type="default" r:id="rId8"/>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D7C" w:rsidRDefault="002F6D7C">
      <w:pPr>
        <w:spacing w:line="240" w:lineRule="auto"/>
      </w:pPr>
      <w:r>
        <w:separator/>
      </w:r>
    </w:p>
  </w:endnote>
  <w:endnote w:type="continuationSeparator" w:id="1">
    <w:p w:rsidR="002F6D7C" w:rsidRDefault="002F6D7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D7C" w:rsidRDefault="002F6D7C">
      <w:r>
        <w:separator/>
      </w:r>
    </w:p>
  </w:footnote>
  <w:footnote w:type="continuationSeparator" w:id="1">
    <w:p w:rsidR="002F6D7C" w:rsidRDefault="002F6D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B38" w:rsidRDefault="005E6B38">
    <w:pPr>
      <w:pStyle w:val="Header"/>
    </w:pPr>
    <w:r>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filled="f" stroked="f" strokeweight=".5pt">
          <v:textbox style="mso-fit-shape-to-text:t" inset="0,0,0,0">
            <w:txbxContent>
              <w:p w:rsidR="005E6B38" w:rsidRDefault="005E6B38">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2F6D7C">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2864E4">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CAB94D8"/>
    <w:multiLevelType w:val="singleLevel"/>
    <w:tmpl w:val="BCAB94D8"/>
    <w:lvl w:ilvl="0">
      <w:start w:val="1"/>
      <w:numFmt w:val="decimal"/>
      <w:suff w:val="space"/>
      <w:lvlText w:val="%1."/>
      <w:lvlJc w:val="left"/>
    </w:lvl>
  </w:abstractNum>
  <w:abstractNum w:abstractNumId="1">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2">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3">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4">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5">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6">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7">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8">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9">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1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stylePaneFormatFilter w:val="3F01"/>
  <w:defaultTabStop w:val="720"/>
  <w:drawingGridVerticalSpacing w:val="156"/>
  <w:displayHorizontalDrawingGridEvery w:val="0"/>
  <w:displayVertic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58F10124"/>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864E4"/>
    <w:rsid w:val="002C2F53"/>
    <w:rsid w:val="002F6D7C"/>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5E6B38"/>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63B52F5"/>
    <w:rsid w:val="553B3A26"/>
    <w:rsid w:val="58F101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table of figures" w:qFormat="0"/>
    <w:lsdException w:name="Default Paragraph Font" w:semiHidden="1" w:qFormat="0"/>
    <w:lsdException w:name="Salutation" w:qFormat="0"/>
    <w:lsdException w:name="Body Text Indent 3" w:qFormat="0"/>
    <w:lsdException w:name="Block Text" w:qFormat="0"/>
    <w:lsdException w:name="Document Map" w:qFormat="0"/>
    <w:lsdException w:name="HTML Top of Form" w:semiHidden="1" w:uiPriority="99" w:unhideWhenUsed="1" w:qFormat="0"/>
    <w:lsdException w:name="HTML Bottom of Form" w:semiHidden="1" w:uiPriority="99" w:unhideWhenUsed="1"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qFormat="0"/>
    <w:lsdException w:name="Table Colorful 2" w:qFormat="0"/>
    <w:lsdException w:name="Table Colorful 3" w:qFormat="0"/>
    <w:lsdException w:name="Table Columns 1" w:qFormat="0"/>
    <w:lsdException w:name="Table Columns 4" w:qFormat="0"/>
    <w:lsdException w:name="Table Grid 1" w:qFormat="0"/>
    <w:lsdException w:name="Table Grid 3" w:qFormat="0"/>
    <w:lsdException w:name="Table Grid 5" w:qFormat="0"/>
    <w:lsdException w:name="Table List 1" w:qFormat="0"/>
    <w:lsdException w:name="Table List 2" w:qFormat="0"/>
    <w:lsdException w:name="Table List 4" w:qFormat="0"/>
    <w:lsdException w:name="Table List 5" w:qFormat="0"/>
    <w:lsdException w:name="Table List 7" w:qFormat="0"/>
    <w:lsdException w:name="Table List 8" w:qFormat="0"/>
    <w:lsdException w:name="Table Contemporary" w:qFormat="0"/>
    <w:lsdException w:name="Table Elegant" w:qFormat="0"/>
    <w:lsdException w:name="Table Professional" w:qFormat="0"/>
    <w:lsdException w:name="Balloon Text" w:qFormat="0"/>
    <w:lsdException w:name="Table Grid"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lsdException w:name="Light List Accent 1" w:uiPriority="61"/>
    <w:lsdException w:name="Light Grid Accent 1" w:uiPriority="62" w:qFormat="0"/>
    <w:lsdException w:name="Medium Shading 1 Accent 1" w:uiPriority="63" w:qFormat="0"/>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lsdException w:name="Light List Accent 2" w:uiPriority="61"/>
    <w:lsdException w:name="Light Grid Accent 2" w:uiPriority="62" w:qFormat="0"/>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qFormat="0"/>
    <w:lsdException w:name="Medium Grid 2 Accent 2" w:uiPriority="68" w:qFormat="0"/>
    <w:lsdException w:name="Medium Grid 3 Accent 2" w:uiPriority="69"/>
    <w:lsdException w:name="Dark List Accent 2" w:uiPriority="70" w:qFormat="0"/>
    <w:lsdException w:name="Colorful Shading Accent 2" w:uiPriority="71" w:qFormat="0"/>
    <w:lsdException w:name="Colorful List Accent 2" w:uiPriority="72" w:qFormat="0"/>
    <w:lsdException w:name="Colorful Grid Accent 2" w:uiPriority="73"/>
    <w:lsdException w:name="Light Shading Accent 3" w:uiPriority="60"/>
    <w:lsdException w:name="Light List Accent 3" w:uiPriority="61"/>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lsdException w:name="Medium Grid 2 Accent 3" w:uiPriority="68" w:qFormat="0"/>
    <w:lsdException w:name="Medium Grid 3 Accent 3" w:uiPriority="69" w:qFormat="0"/>
    <w:lsdException w:name="Dark List Accent 3" w:uiPriority="70"/>
    <w:lsdException w:name="Colorful Shading Accent 3" w:uiPriority="71" w:qFormat="0"/>
    <w:lsdException w:name="Colorful List Accent 3" w:uiPriority="72"/>
    <w:lsdException w:name="Colorful Grid Accent 3" w:uiPriority="73" w:qFormat="0"/>
    <w:lsdException w:name="Light Shading Accent 4" w:uiPriority="60"/>
    <w:lsdException w:name="Light List Accent 4" w:uiPriority="61"/>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lsdException w:name="Medium Grid 3 Accent 4" w:uiPriority="69" w:qFormat="0"/>
    <w:lsdException w:name="Dark List Accent 4" w:uiPriority="70" w:qFormat="0"/>
    <w:lsdException w:name="Colorful Shading Accent 4" w:uiPriority="71"/>
    <w:lsdException w:name="Colorful List Accent 4" w:uiPriority="72"/>
    <w:lsdException w:name="Colorful Grid Accent 4" w:uiPriority="73" w:qFormat="0"/>
    <w:lsdException w:name="Light Shading Accent 5" w:uiPriority="60"/>
    <w:lsdException w:name="Light List Accent 5" w:uiPriority="61"/>
    <w:lsdException w:name="Light Grid Accent 5" w:uiPriority="62"/>
    <w:lsdException w:name="Medium Shading 1 Accent 5" w:uiPriority="63" w:qFormat="0"/>
    <w:lsdException w:name="Medium Shading 2 Accent 5" w:uiPriority="64" w:qFormat="0"/>
    <w:lsdException w:name="Medium List 1 Accent 5" w:uiPriority="65"/>
    <w:lsdException w:name="Medium List 2 Accent 5" w:uiPriority="66"/>
    <w:lsdException w:name="Medium Grid 1 Accent 5" w:uiPriority="67" w:qFormat="0"/>
    <w:lsdException w:name="Medium Grid 2 Accent 5" w:uiPriority="68" w:qFormat="0"/>
    <w:lsdException w:name="Medium Grid 3 Accent 5" w:uiPriority="69" w:qFormat="0"/>
    <w:lsdException w:name="Dark List Accent 5" w:uiPriority="70"/>
    <w:lsdException w:name="Colorful Shading Accent 5" w:uiPriority="71"/>
    <w:lsdException w:name="Colorful List Accent 5" w:uiPriority="72" w:qFormat="0"/>
    <w:lsdException w:name="Colorful Grid Accent 5" w:uiPriority="73" w:qFormat="0"/>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qFormat="0"/>
    <w:lsdException w:name="Medium List 1 Accent 6" w:uiPriority="65" w:qFormat="0"/>
    <w:lsdException w:name="Medium List 2 Accent 6" w:uiPriority="66" w:qFormat="0"/>
    <w:lsdException w:name="Medium Grid 1 Accent 6" w:uiPriority="67"/>
    <w:lsdException w:name="Medium Grid 2 Accent 6" w:uiPriority="68" w:qFormat="0"/>
    <w:lsdException w:name="Medium Grid 3 Accent 6" w:uiPriority="69" w:qFormat="0"/>
    <w:lsdException w:name="Dark List Accent 6" w:uiPriority="70" w:qFormat="0"/>
    <w:lsdException w:name="Colorful Shading Accent 6" w:uiPriority="71"/>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sid w:val="005E6B38"/>
    <w:pPr>
      <w:spacing w:line="480" w:lineRule="auto"/>
      <w:ind w:firstLine="720"/>
    </w:pPr>
    <w:rPr>
      <w:lang w:eastAsia="zh-CN"/>
    </w:rPr>
  </w:style>
  <w:style w:type="paragraph" w:styleId="Heading1">
    <w:name w:val="heading 1"/>
    <w:basedOn w:val="Normal"/>
    <w:next w:val="Normal"/>
    <w:qFormat/>
    <w:rsid w:val="005E6B38"/>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rsid w:val="005E6B38"/>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rsid w:val="005E6B38"/>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rsid w:val="005E6B38"/>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rsid w:val="005E6B38"/>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rsid w:val="005E6B38"/>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rsid w:val="005E6B38"/>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rsid w:val="005E6B38"/>
    <w:pPr>
      <w:keepNext/>
      <w:keepLines/>
      <w:spacing w:before="240" w:after="64" w:line="320" w:lineRule="auto"/>
      <w:outlineLvl w:val="7"/>
    </w:pPr>
    <w:rPr>
      <w:sz w:val="24"/>
      <w:szCs w:val="24"/>
    </w:rPr>
  </w:style>
  <w:style w:type="paragraph" w:styleId="Heading9">
    <w:name w:val="heading 9"/>
    <w:basedOn w:val="Normal"/>
    <w:next w:val="Normal"/>
    <w:semiHidden/>
    <w:unhideWhenUsed/>
    <w:qFormat/>
    <w:rsid w:val="005E6B38"/>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5E6B38"/>
    <w:rPr>
      <w:sz w:val="16"/>
      <w:szCs w:val="16"/>
    </w:rPr>
  </w:style>
  <w:style w:type="paragraph" w:styleId="BlockText">
    <w:name w:val="Block Text"/>
    <w:basedOn w:val="Normal"/>
    <w:rsid w:val="005E6B38"/>
    <w:pPr>
      <w:spacing w:after="120"/>
      <w:ind w:leftChars="700" w:left="1440" w:rightChars="700" w:right="1440"/>
    </w:pPr>
  </w:style>
  <w:style w:type="paragraph" w:styleId="BodyText">
    <w:name w:val="Body Text"/>
    <w:basedOn w:val="Normal"/>
    <w:qFormat/>
    <w:rsid w:val="005E6B38"/>
    <w:pPr>
      <w:spacing w:after="120"/>
    </w:pPr>
  </w:style>
  <w:style w:type="paragraph" w:styleId="BodyText2">
    <w:name w:val="Body Text 2"/>
    <w:basedOn w:val="Normal"/>
    <w:qFormat/>
    <w:rsid w:val="005E6B38"/>
    <w:pPr>
      <w:spacing w:after="120"/>
    </w:pPr>
  </w:style>
  <w:style w:type="paragraph" w:styleId="BodyText3">
    <w:name w:val="Body Text 3"/>
    <w:basedOn w:val="Normal"/>
    <w:qFormat/>
    <w:rsid w:val="005E6B38"/>
    <w:pPr>
      <w:spacing w:after="120"/>
    </w:pPr>
    <w:rPr>
      <w:sz w:val="16"/>
      <w:szCs w:val="16"/>
    </w:rPr>
  </w:style>
  <w:style w:type="paragraph" w:styleId="BodyTextFirstIndent">
    <w:name w:val="Body Text First Indent"/>
    <w:basedOn w:val="BodyText"/>
    <w:qFormat/>
    <w:rsid w:val="005E6B38"/>
    <w:pPr>
      <w:ind w:firstLineChars="100" w:firstLine="420"/>
    </w:pPr>
  </w:style>
  <w:style w:type="paragraph" w:styleId="BodyTextIndent">
    <w:name w:val="Body Text Indent"/>
    <w:basedOn w:val="Normal"/>
    <w:qFormat/>
    <w:rsid w:val="005E6B38"/>
    <w:pPr>
      <w:spacing w:after="120"/>
      <w:ind w:leftChars="200" w:left="420"/>
    </w:pPr>
  </w:style>
  <w:style w:type="paragraph" w:styleId="BodyTextFirstIndent2">
    <w:name w:val="Body Text First Indent 2"/>
    <w:basedOn w:val="BodyTextIndent"/>
    <w:qFormat/>
    <w:rsid w:val="005E6B38"/>
    <w:pPr>
      <w:ind w:firstLineChars="200" w:firstLine="420"/>
    </w:pPr>
  </w:style>
  <w:style w:type="paragraph" w:styleId="BodyTextIndent2">
    <w:name w:val="Body Text Indent 2"/>
    <w:basedOn w:val="Normal"/>
    <w:qFormat/>
    <w:rsid w:val="005E6B38"/>
    <w:pPr>
      <w:spacing w:after="120"/>
      <w:ind w:leftChars="200" w:left="420"/>
    </w:pPr>
  </w:style>
  <w:style w:type="paragraph" w:styleId="BodyTextIndent3">
    <w:name w:val="Body Text Indent 3"/>
    <w:basedOn w:val="Normal"/>
    <w:rsid w:val="005E6B38"/>
    <w:pPr>
      <w:spacing w:after="120"/>
      <w:ind w:leftChars="200" w:left="420"/>
    </w:pPr>
    <w:rPr>
      <w:sz w:val="16"/>
      <w:szCs w:val="16"/>
    </w:rPr>
  </w:style>
  <w:style w:type="paragraph" w:styleId="Caption">
    <w:name w:val="caption"/>
    <w:basedOn w:val="Normal"/>
    <w:next w:val="Normal"/>
    <w:semiHidden/>
    <w:unhideWhenUsed/>
    <w:qFormat/>
    <w:rsid w:val="005E6B38"/>
    <w:rPr>
      <w:rFonts w:ascii="Arial" w:eastAsia="SimHei" w:hAnsi="Arial" w:cs="Arial"/>
    </w:rPr>
  </w:style>
  <w:style w:type="paragraph" w:styleId="Closing">
    <w:name w:val="Closing"/>
    <w:basedOn w:val="Normal"/>
    <w:qFormat/>
    <w:rsid w:val="005E6B38"/>
    <w:pPr>
      <w:ind w:leftChars="2100" w:left="100"/>
    </w:pPr>
  </w:style>
  <w:style w:type="character" w:styleId="CommentReference">
    <w:name w:val="annotation reference"/>
    <w:basedOn w:val="DefaultParagraphFont"/>
    <w:qFormat/>
    <w:rsid w:val="005E6B38"/>
    <w:rPr>
      <w:sz w:val="21"/>
      <w:szCs w:val="21"/>
    </w:rPr>
  </w:style>
  <w:style w:type="paragraph" w:styleId="CommentText">
    <w:name w:val="annotation text"/>
    <w:basedOn w:val="Normal"/>
    <w:qFormat/>
    <w:rsid w:val="005E6B38"/>
  </w:style>
  <w:style w:type="paragraph" w:styleId="CommentSubject">
    <w:name w:val="annotation subject"/>
    <w:basedOn w:val="CommentText"/>
    <w:next w:val="CommentText"/>
    <w:qFormat/>
    <w:rsid w:val="005E6B38"/>
    <w:rPr>
      <w:b/>
      <w:bCs/>
    </w:rPr>
  </w:style>
  <w:style w:type="paragraph" w:styleId="Date">
    <w:name w:val="Date"/>
    <w:basedOn w:val="Normal"/>
    <w:next w:val="Normal"/>
    <w:qFormat/>
    <w:rsid w:val="005E6B38"/>
    <w:pPr>
      <w:ind w:leftChars="2500" w:left="100"/>
    </w:pPr>
  </w:style>
  <w:style w:type="paragraph" w:styleId="DocumentMap">
    <w:name w:val="Document Map"/>
    <w:basedOn w:val="Normal"/>
    <w:rsid w:val="005E6B38"/>
    <w:pPr>
      <w:shd w:val="clear" w:color="auto" w:fill="000080"/>
    </w:pPr>
  </w:style>
  <w:style w:type="paragraph" w:styleId="E-mailSignature">
    <w:name w:val="E-mail Signature"/>
    <w:basedOn w:val="Normal"/>
    <w:qFormat/>
    <w:rsid w:val="005E6B38"/>
  </w:style>
  <w:style w:type="character" w:styleId="Emphasis">
    <w:name w:val="Emphasis"/>
    <w:basedOn w:val="DefaultParagraphFont"/>
    <w:qFormat/>
    <w:rsid w:val="005E6B38"/>
    <w:rPr>
      <w:i/>
      <w:iCs/>
    </w:rPr>
  </w:style>
  <w:style w:type="character" w:styleId="EndnoteReference">
    <w:name w:val="endnote reference"/>
    <w:basedOn w:val="DefaultParagraphFont"/>
    <w:qFormat/>
    <w:rsid w:val="005E6B38"/>
    <w:rPr>
      <w:vertAlign w:val="superscript"/>
    </w:rPr>
  </w:style>
  <w:style w:type="paragraph" w:styleId="EndnoteText">
    <w:name w:val="endnote text"/>
    <w:basedOn w:val="Normal"/>
    <w:qFormat/>
    <w:rsid w:val="005E6B38"/>
    <w:pPr>
      <w:snapToGrid w:val="0"/>
    </w:pPr>
  </w:style>
  <w:style w:type="paragraph" w:styleId="EnvelopeAddress">
    <w:name w:val="envelope address"/>
    <w:basedOn w:val="Normal"/>
    <w:qFormat/>
    <w:rsid w:val="005E6B38"/>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rsid w:val="005E6B38"/>
    <w:pPr>
      <w:snapToGrid w:val="0"/>
    </w:pPr>
    <w:rPr>
      <w:rFonts w:ascii="Arial" w:hAnsi="Arial" w:cs="Arial"/>
    </w:rPr>
  </w:style>
  <w:style w:type="character" w:styleId="FollowedHyperlink">
    <w:name w:val="FollowedHyperlink"/>
    <w:basedOn w:val="DefaultParagraphFont"/>
    <w:qFormat/>
    <w:rsid w:val="005E6B38"/>
    <w:rPr>
      <w:color w:val="800080"/>
      <w:u w:val="single"/>
    </w:rPr>
  </w:style>
  <w:style w:type="paragraph" w:styleId="Footer">
    <w:name w:val="footer"/>
    <w:basedOn w:val="Normal"/>
    <w:qFormat/>
    <w:rsid w:val="005E6B38"/>
    <w:pPr>
      <w:tabs>
        <w:tab w:val="center" w:pos="4153"/>
        <w:tab w:val="right" w:pos="8306"/>
      </w:tabs>
      <w:snapToGrid w:val="0"/>
    </w:pPr>
    <w:rPr>
      <w:sz w:val="18"/>
      <w:szCs w:val="18"/>
    </w:rPr>
  </w:style>
  <w:style w:type="character" w:styleId="FootnoteReference">
    <w:name w:val="footnote reference"/>
    <w:basedOn w:val="DefaultParagraphFont"/>
    <w:qFormat/>
    <w:rsid w:val="005E6B38"/>
    <w:rPr>
      <w:vertAlign w:val="superscript"/>
    </w:rPr>
  </w:style>
  <w:style w:type="paragraph" w:styleId="FootnoteText">
    <w:name w:val="footnote text"/>
    <w:basedOn w:val="Normal"/>
    <w:qFormat/>
    <w:rsid w:val="005E6B38"/>
    <w:pPr>
      <w:snapToGrid w:val="0"/>
    </w:pPr>
    <w:rPr>
      <w:sz w:val="18"/>
      <w:szCs w:val="18"/>
    </w:rPr>
  </w:style>
  <w:style w:type="paragraph" w:styleId="Header">
    <w:name w:val="header"/>
    <w:basedOn w:val="Normal"/>
    <w:qFormat/>
    <w:rsid w:val="005E6B38"/>
    <w:pPr>
      <w:tabs>
        <w:tab w:val="center" w:pos="4153"/>
        <w:tab w:val="right" w:pos="8306"/>
      </w:tabs>
      <w:snapToGrid w:val="0"/>
    </w:pPr>
    <w:rPr>
      <w:sz w:val="18"/>
      <w:szCs w:val="18"/>
    </w:rPr>
  </w:style>
  <w:style w:type="character" w:styleId="HTMLAcronym">
    <w:name w:val="HTML Acronym"/>
    <w:basedOn w:val="DefaultParagraphFont"/>
    <w:qFormat/>
    <w:rsid w:val="005E6B38"/>
  </w:style>
  <w:style w:type="paragraph" w:styleId="HTMLAddress">
    <w:name w:val="HTML Address"/>
    <w:basedOn w:val="Normal"/>
    <w:qFormat/>
    <w:rsid w:val="005E6B38"/>
    <w:rPr>
      <w:i/>
      <w:iCs/>
    </w:rPr>
  </w:style>
  <w:style w:type="character" w:styleId="HTMLCite">
    <w:name w:val="HTML Cite"/>
    <w:basedOn w:val="DefaultParagraphFont"/>
    <w:qFormat/>
    <w:rsid w:val="005E6B38"/>
    <w:rPr>
      <w:i/>
      <w:iCs/>
    </w:rPr>
  </w:style>
  <w:style w:type="character" w:styleId="HTMLCode">
    <w:name w:val="HTML Code"/>
    <w:basedOn w:val="DefaultParagraphFont"/>
    <w:qFormat/>
    <w:rsid w:val="005E6B38"/>
    <w:rPr>
      <w:rFonts w:ascii="Courier New" w:hAnsi="Courier New" w:cs="Courier New"/>
      <w:sz w:val="20"/>
      <w:szCs w:val="20"/>
    </w:rPr>
  </w:style>
  <w:style w:type="character" w:styleId="HTMLDefinition">
    <w:name w:val="HTML Definition"/>
    <w:basedOn w:val="DefaultParagraphFont"/>
    <w:qFormat/>
    <w:rsid w:val="005E6B38"/>
    <w:rPr>
      <w:i/>
      <w:iCs/>
    </w:rPr>
  </w:style>
  <w:style w:type="character" w:styleId="HTMLKeyboard">
    <w:name w:val="HTML Keyboard"/>
    <w:basedOn w:val="DefaultParagraphFont"/>
    <w:qFormat/>
    <w:rsid w:val="005E6B38"/>
    <w:rPr>
      <w:rFonts w:ascii="Courier New" w:hAnsi="Courier New" w:cs="Courier New"/>
      <w:sz w:val="20"/>
      <w:szCs w:val="20"/>
    </w:rPr>
  </w:style>
  <w:style w:type="paragraph" w:styleId="HTMLPreformatted">
    <w:name w:val="HTML Preformatted"/>
    <w:basedOn w:val="Normal"/>
    <w:qFormat/>
    <w:rsid w:val="005E6B38"/>
    <w:rPr>
      <w:rFonts w:ascii="Courier New" w:hAnsi="Courier New" w:cs="Courier New"/>
    </w:rPr>
  </w:style>
  <w:style w:type="character" w:styleId="HTMLSample">
    <w:name w:val="HTML Sample"/>
    <w:basedOn w:val="DefaultParagraphFont"/>
    <w:qFormat/>
    <w:rsid w:val="005E6B38"/>
    <w:rPr>
      <w:rFonts w:ascii="Courier New" w:hAnsi="Courier New" w:cs="Courier New"/>
    </w:rPr>
  </w:style>
  <w:style w:type="character" w:styleId="HTMLTypewriter">
    <w:name w:val="HTML Typewriter"/>
    <w:basedOn w:val="DefaultParagraphFont"/>
    <w:qFormat/>
    <w:rsid w:val="005E6B38"/>
    <w:rPr>
      <w:rFonts w:ascii="Courier New" w:hAnsi="Courier New" w:cs="Courier New"/>
      <w:sz w:val="20"/>
      <w:szCs w:val="20"/>
    </w:rPr>
  </w:style>
  <w:style w:type="character" w:styleId="HTMLVariable">
    <w:name w:val="HTML Variable"/>
    <w:basedOn w:val="DefaultParagraphFont"/>
    <w:qFormat/>
    <w:rsid w:val="005E6B38"/>
    <w:rPr>
      <w:i/>
      <w:iCs/>
    </w:rPr>
  </w:style>
  <w:style w:type="character" w:styleId="Hyperlink">
    <w:name w:val="Hyperlink"/>
    <w:basedOn w:val="DefaultParagraphFont"/>
    <w:qFormat/>
    <w:rsid w:val="005E6B38"/>
    <w:rPr>
      <w:color w:val="0000FF"/>
      <w:u w:val="single"/>
    </w:rPr>
  </w:style>
  <w:style w:type="paragraph" w:styleId="Index1">
    <w:name w:val="index 1"/>
    <w:basedOn w:val="Normal"/>
    <w:next w:val="Normal"/>
    <w:qFormat/>
    <w:rsid w:val="005E6B38"/>
  </w:style>
  <w:style w:type="paragraph" w:styleId="Index2">
    <w:name w:val="index 2"/>
    <w:basedOn w:val="Normal"/>
    <w:next w:val="Normal"/>
    <w:qFormat/>
    <w:rsid w:val="005E6B38"/>
    <w:pPr>
      <w:ind w:leftChars="200" w:left="200"/>
    </w:pPr>
  </w:style>
  <w:style w:type="paragraph" w:styleId="Index3">
    <w:name w:val="index 3"/>
    <w:basedOn w:val="Normal"/>
    <w:next w:val="Normal"/>
    <w:qFormat/>
    <w:rsid w:val="005E6B38"/>
    <w:pPr>
      <w:ind w:leftChars="400" w:left="400"/>
    </w:pPr>
  </w:style>
  <w:style w:type="paragraph" w:styleId="Index4">
    <w:name w:val="index 4"/>
    <w:basedOn w:val="Normal"/>
    <w:next w:val="Normal"/>
    <w:qFormat/>
    <w:rsid w:val="005E6B38"/>
    <w:pPr>
      <w:ind w:leftChars="600" w:left="600"/>
    </w:pPr>
  </w:style>
  <w:style w:type="paragraph" w:styleId="Index5">
    <w:name w:val="index 5"/>
    <w:basedOn w:val="Normal"/>
    <w:next w:val="Normal"/>
    <w:qFormat/>
    <w:rsid w:val="005E6B38"/>
    <w:pPr>
      <w:ind w:leftChars="800" w:left="800"/>
    </w:pPr>
  </w:style>
  <w:style w:type="paragraph" w:styleId="Index6">
    <w:name w:val="index 6"/>
    <w:basedOn w:val="Normal"/>
    <w:next w:val="Normal"/>
    <w:qFormat/>
    <w:rsid w:val="005E6B38"/>
    <w:pPr>
      <w:ind w:leftChars="1000" w:left="1000"/>
    </w:pPr>
  </w:style>
  <w:style w:type="paragraph" w:styleId="Index7">
    <w:name w:val="index 7"/>
    <w:basedOn w:val="Normal"/>
    <w:next w:val="Normal"/>
    <w:qFormat/>
    <w:rsid w:val="005E6B38"/>
    <w:pPr>
      <w:ind w:leftChars="1200" w:left="1200"/>
    </w:pPr>
  </w:style>
  <w:style w:type="paragraph" w:styleId="Index8">
    <w:name w:val="index 8"/>
    <w:basedOn w:val="Normal"/>
    <w:next w:val="Normal"/>
    <w:qFormat/>
    <w:rsid w:val="005E6B38"/>
    <w:pPr>
      <w:ind w:leftChars="1400" w:left="1400"/>
    </w:pPr>
  </w:style>
  <w:style w:type="paragraph" w:styleId="Index9">
    <w:name w:val="index 9"/>
    <w:basedOn w:val="Normal"/>
    <w:next w:val="Normal"/>
    <w:qFormat/>
    <w:rsid w:val="005E6B38"/>
    <w:pPr>
      <w:ind w:leftChars="1600" w:left="1600"/>
    </w:pPr>
  </w:style>
  <w:style w:type="paragraph" w:styleId="IndexHeading">
    <w:name w:val="index heading"/>
    <w:basedOn w:val="Normal"/>
    <w:next w:val="Index1"/>
    <w:qFormat/>
    <w:rsid w:val="005E6B38"/>
    <w:rPr>
      <w:rFonts w:ascii="Arial" w:hAnsi="Arial" w:cs="Arial"/>
      <w:b/>
      <w:bCs/>
    </w:rPr>
  </w:style>
  <w:style w:type="character" w:styleId="LineNumber">
    <w:name w:val="line number"/>
    <w:basedOn w:val="DefaultParagraphFont"/>
    <w:qFormat/>
    <w:rsid w:val="005E6B38"/>
  </w:style>
  <w:style w:type="paragraph" w:styleId="List">
    <w:name w:val="List"/>
    <w:basedOn w:val="Normal"/>
    <w:qFormat/>
    <w:rsid w:val="005E6B38"/>
    <w:pPr>
      <w:ind w:left="200" w:hangingChars="200" w:hanging="200"/>
    </w:pPr>
  </w:style>
  <w:style w:type="paragraph" w:styleId="List2">
    <w:name w:val="List 2"/>
    <w:basedOn w:val="Normal"/>
    <w:qFormat/>
    <w:rsid w:val="005E6B38"/>
    <w:pPr>
      <w:ind w:leftChars="200" w:left="100" w:hangingChars="200" w:hanging="200"/>
    </w:pPr>
  </w:style>
  <w:style w:type="paragraph" w:styleId="List3">
    <w:name w:val="List 3"/>
    <w:basedOn w:val="Normal"/>
    <w:qFormat/>
    <w:rsid w:val="005E6B38"/>
    <w:pPr>
      <w:ind w:leftChars="400" w:left="100" w:hangingChars="200" w:hanging="200"/>
    </w:pPr>
  </w:style>
  <w:style w:type="paragraph" w:styleId="List4">
    <w:name w:val="List 4"/>
    <w:basedOn w:val="Normal"/>
    <w:qFormat/>
    <w:rsid w:val="005E6B38"/>
    <w:pPr>
      <w:ind w:leftChars="600" w:left="100" w:hangingChars="200" w:hanging="200"/>
    </w:pPr>
  </w:style>
  <w:style w:type="paragraph" w:styleId="List5">
    <w:name w:val="List 5"/>
    <w:basedOn w:val="Normal"/>
    <w:qFormat/>
    <w:rsid w:val="005E6B38"/>
    <w:pPr>
      <w:ind w:leftChars="800" w:left="100" w:hangingChars="200" w:hanging="200"/>
    </w:pPr>
  </w:style>
  <w:style w:type="paragraph" w:styleId="ListBullet">
    <w:name w:val="List Bullet"/>
    <w:basedOn w:val="Normal"/>
    <w:qFormat/>
    <w:rsid w:val="005E6B38"/>
    <w:pPr>
      <w:numPr>
        <w:numId w:val="1"/>
      </w:numPr>
    </w:pPr>
  </w:style>
  <w:style w:type="paragraph" w:styleId="ListBullet2">
    <w:name w:val="List Bullet 2"/>
    <w:basedOn w:val="Normal"/>
    <w:qFormat/>
    <w:rsid w:val="005E6B38"/>
    <w:pPr>
      <w:numPr>
        <w:numId w:val="2"/>
      </w:numPr>
    </w:pPr>
  </w:style>
  <w:style w:type="paragraph" w:styleId="ListBullet3">
    <w:name w:val="List Bullet 3"/>
    <w:basedOn w:val="Normal"/>
    <w:qFormat/>
    <w:rsid w:val="005E6B38"/>
    <w:pPr>
      <w:numPr>
        <w:numId w:val="3"/>
      </w:numPr>
    </w:pPr>
  </w:style>
  <w:style w:type="paragraph" w:styleId="ListBullet4">
    <w:name w:val="List Bullet 4"/>
    <w:basedOn w:val="Normal"/>
    <w:qFormat/>
    <w:rsid w:val="005E6B38"/>
    <w:pPr>
      <w:numPr>
        <w:numId w:val="4"/>
      </w:numPr>
    </w:pPr>
  </w:style>
  <w:style w:type="paragraph" w:styleId="ListBullet5">
    <w:name w:val="List Bullet 5"/>
    <w:basedOn w:val="Normal"/>
    <w:qFormat/>
    <w:rsid w:val="005E6B38"/>
    <w:pPr>
      <w:numPr>
        <w:numId w:val="5"/>
      </w:numPr>
    </w:pPr>
  </w:style>
  <w:style w:type="paragraph" w:styleId="ListContinue">
    <w:name w:val="List Continue"/>
    <w:basedOn w:val="Normal"/>
    <w:qFormat/>
    <w:rsid w:val="005E6B38"/>
    <w:pPr>
      <w:spacing w:after="120"/>
      <w:ind w:leftChars="200" w:left="420"/>
    </w:pPr>
  </w:style>
  <w:style w:type="paragraph" w:styleId="ListContinue2">
    <w:name w:val="List Continue 2"/>
    <w:basedOn w:val="Normal"/>
    <w:qFormat/>
    <w:rsid w:val="005E6B38"/>
    <w:pPr>
      <w:spacing w:after="120"/>
      <w:ind w:leftChars="400" w:left="840"/>
    </w:pPr>
  </w:style>
  <w:style w:type="paragraph" w:styleId="ListContinue3">
    <w:name w:val="List Continue 3"/>
    <w:basedOn w:val="Normal"/>
    <w:qFormat/>
    <w:rsid w:val="005E6B38"/>
    <w:pPr>
      <w:spacing w:after="120"/>
      <w:ind w:leftChars="600" w:left="1260"/>
    </w:pPr>
  </w:style>
  <w:style w:type="paragraph" w:styleId="ListContinue4">
    <w:name w:val="List Continue 4"/>
    <w:basedOn w:val="Normal"/>
    <w:qFormat/>
    <w:rsid w:val="005E6B38"/>
    <w:pPr>
      <w:spacing w:after="120"/>
      <w:ind w:leftChars="800" w:left="1680"/>
    </w:pPr>
  </w:style>
  <w:style w:type="paragraph" w:styleId="ListContinue5">
    <w:name w:val="List Continue 5"/>
    <w:basedOn w:val="Normal"/>
    <w:qFormat/>
    <w:rsid w:val="005E6B38"/>
    <w:pPr>
      <w:spacing w:after="120"/>
      <w:ind w:leftChars="1000" w:left="2100"/>
    </w:pPr>
  </w:style>
  <w:style w:type="paragraph" w:styleId="ListNumber">
    <w:name w:val="List Number"/>
    <w:basedOn w:val="Normal"/>
    <w:qFormat/>
    <w:rsid w:val="005E6B38"/>
    <w:pPr>
      <w:numPr>
        <w:numId w:val="6"/>
      </w:numPr>
    </w:pPr>
  </w:style>
  <w:style w:type="paragraph" w:styleId="ListNumber2">
    <w:name w:val="List Number 2"/>
    <w:basedOn w:val="Normal"/>
    <w:qFormat/>
    <w:rsid w:val="005E6B38"/>
    <w:pPr>
      <w:numPr>
        <w:numId w:val="7"/>
      </w:numPr>
    </w:pPr>
  </w:style>
  <w:style w:type="paragraph" w:styleId="ListNumber3">
    <w:name w:val="List Number 3"/>
    <w:basedOn w:val="Normal"/>
    <w:qFormat/>
    <w:rsid w:val="005E6B38"/>
    <w:pPr>
      <w:numPr>
        <w:numId w:val="8"/>
      </w:numPr>
    </w:pPr>
  </w:style>
  <w:style w:type="paragraph" w:styleId="ListNumber4">
    <w:name w:val="List Number 4"/>
    <w:basedOn w:val="Normal"/>
    <w:qFormat/>
    <w:rsid w:val="005E6B38"/>
    <w:pPr>
      <w:numPr>
        <w:numId w:val="9"/>
      </w:numPr>
    </w:pPr>
  </w:style>
  <w:style w:type="paragraph" w:styleId="ListNumber5">
    <w:name w:val="List Number 5"/>
    <w:basedOn w:val="Normal"/>
    <w:qFormat/>
    <w:rsid w:val="005E6B38"/>
    <w:pPr>
      <w:numPr>
        <w:numId w:val="10"/>
      </w:numPr>
    </w:pPr>
  </w:style>
  <w:style w:type="paragraph" w:styleId="MacroText">
    <w:name w:val="macro"/>
    <w:qFormat/>
    <w:rsid w:val="005E6B38"/>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eastAsia="zh-CN"/>
    </w:rPr>
  </w:style>
  <w:style w:type="paragraph" w:styleId="MessageHeader">
    <w:name w:val="Message Header"/>
    <w:basedOn w:val="Normal"/>
    <w:qFormat/>
    <w:rsid w:val="005E6B38"/>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sid w:val="005E6B38"/>
    <w:rPr>
      <w:sz w:val="24"/>
      <w:szCs w:val="24"/>
    </w:rPr>
  </w:style>
  <w:style w:type="paragraph" w:styleId="NormalIndent">
    <w:name w:val="Normal Indent"/>
    <w:basedOn w:val="Normal"/>
    <w:qFormat/>
    <w:rsid w:val="005E6B38"/>
    <w:pPr>
      <w:ind w:firstLineChars="200" w:firstLine="420"/>
    </w:pPr>
  </w:style>
  <w:style w:type="paragraph" w:styleId="NoteHeading">
    <w:name w:val="Note Heading"/>
    <w:basedOn w:val="Normal"/>
    <w:next w:val="Normal"/>
    <w:qFormat/>
    <w:rsid w:val="005E6B38"/>
    <w:pPr>
      <w:jc w:val="center"/>
    </w:pPr>
  </w:style>
  <w:style w:type="character" w:styleId="PageNumber">
    <w:name w:val="page number"/>
    <w:basedOn w:val="DefaultParagraphFont"/>
    <w:qFormat/>
    <w:rsid w:val="005E6B38"/>
  </w:style>
  <w:style w:type="paragraph" w:styleId="PlainText">
    <w:name w:val="Plain Text"/>
    <w:basedOn w:val="Normal"/>
    <w:qFormat/>
    <w:rsid w:val="005E6B38"/>
    <w:rPr>
      <w:rFonts w:ascii="SimSun" w:hAnsi="Courier New" w:cs="Courier New"/>
      <w:szCs w:val="21"/>
    </w:rPr>
  </w:style>
  <w:style w:type="paragraph" w:styleId="Salutation">
    <w:name w:val="Salutation"/>
    <w:basedOn w:val="Normal"/>
    <w:next w:val="Normal"/>
    <w:rsid w:val="005E6B38"/>
  </w:style>
  <w:style w:type="paragraph" w:styleId="Signature">
    <w:name w:val="Signature"/>
    <w:basedOn w:val="Normal"/>
    <w:qFormat/>
    <w:rsid w:val="005E6B38"/>
    <w:pPr>
      <w:ind w:leftChars="2100" w:left="100"/>
    </w:pPr>
  </w:style>
  <w:style w:type="character" w:styleId="Strong">
    <w:name w:val="Strong"/>
    <w:basedOn w:val="DefaultParagraphFont"/>
    <w:qFormat/>
    <w:rsid w:val="005E6B38"/>
    <w:rPr>
      <w:b/>
      <w:bCs/>
    </w:rPr>
  </w:style>
  <w:style w:type="paragraph" w:styleId="Subtitle">
    <w:name w:val="Subtitle"/>
    <w:basedOn w:val="Normal"/>
    <w:qFormat/>
    <w:rsid w:val="005E6B38"/>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rsid w:val="005E6B38"/>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rsid w:val="005E6B38"/>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rsid w:val="005E6B38"/>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rsid w:val="005E6B38"/>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rsid w:val="005E6B38"/>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rsid w:val="005E6B38"/>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rsid w:val="005E6B38"/>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rsid w:val="005E6B38"/>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rsid w:val="005E6B38"/>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rsid w:val="005E6B38"/>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rsid w:val="005E6B38"/>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rsid w:val="005E6B38"/>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rsid w:val="005E6B38"/>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rsid w:val="005E6B38"/>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rsid w:val="005E6B38"/>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5E6B38"/>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rsid w:val="005E6B38"/>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rsid w:val="005E6B3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rsid w:val="005E6B38"/>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rsid w:val="005E6B38"/>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rsid w:val="005E6B38"/>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rsid w:val="005E6B38"/>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rsid w:val="005E6B38"/>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rsid w:val="005E6B38"/>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rsid w:val="005E6B38"/>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rsid w:val="005E6B38"/>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rsid w:val="005E6B38"/>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rsid w:val="005E6B38"/>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rsid w:val="005E6B38"/>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rsid w:val="005E6B38"/>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rsid w:val="005E6B38"/>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rsid w:val="005E6B38"/>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rsid w:val="005E6B38"/>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rsid w:val="005E6B38"/>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rsid w:val="005E6B38"/>
    <w:pPr>
      <w:ind w:leftChars="200" w:left="420"/>
    </w:pPr>
  </w:style>
  <w:style w:type="paragraph" w:styleId="TableofFigures">
    <w:name w:val="table of figures"/>
    <w:basedOn w:val="Normal"/>
    <w:next w:val="Normal"/>
    <w:rsid w:val="005E6B38"/>
    <w:pPr>
      <w:ind w:leftChars="200" w:left="200" w:hangingChars="200" w:hanging="200"/>
    </w:pPr>
  </w:style>
  <w:style w:type="table" w:styleId="TableProfessional">
    <w:name w:val="Table Professional"/>
    <w:basedOn w:val="TableNormal"/>
    <w:rsid w:val="005E6B38"/>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rsid w:val="005E6B38"/>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rsid w:val="005E6B38"/>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rsid w:val="005E6B38"/>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rsid w:val="005E6B38"/>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rsid w:val="005E6B38"/>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rsid w:val="005E6B3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rsid w:val="005E6B38"/>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rsid w:val="005E6B38"/>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rsid w:val="005E6B38"/>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rsid w:val="005E6B38"/>
    <w:pPr>
      <w:spacing w:before="240" w:after="60"/>
      <w:jc w:val="center"/>
      <w:outlineLvl w:val="0"/>
    </w:pPr>
    <w:rPr>
      <w:rFonts w:ascii="Arial" w:hAnsi="Arial" w:cs="Arial"/>
      <w:b/>
      <w:bCs/>
      <w:sz w:val="32"/>
      <w:szCs w:val="32"/>
    </w:rPr>
  </w:style>
  <w:style w:type="paragraph" w:styleId="TOAHeading">
    <w:name w:val="toa heading"/>
    <w:basedOn w:val="Normal"/>
    <w:next w:val="Normal"/>
    <w:qFormat/>
    <w:rsid w:val="005E6B38"/>
    <w:pPr>
      <w:spacing w:before="120"/>
    </w:pPr>
    <w:rPr>
      <w:rFonts w:ascii="Arial" w:hAnsi="Arial" w:cs="Arial"/>
      <w:sz w:val="24"/>
      <w:szCs w:val="24"/>
    </w:rPr>
  </w:style>
  <w:style w:type="paragraph" w:styleId="TOC1">
    <w:name w:val="toc 1"/>
    <w:basedOn w:val="Normal"/>
    <w:next w:val="Normal"/>
    <w:qFormat/>
    <w:rsid w:val="005E6B38"/>
  </w:style>
  <w:style w:type="paragraph" w:styleId="TOC2">
    <w:name w:val="toc 2"/>
    <w:basedOn w:val="Normal"/>
    <w:next w:val="Normal"/>
    <w:qFormat/>
    <w:rsid w:val="005E6B38"/>
    <w:pPr>
      <w:ind w:leftChars="200" w:left="420"/>
    </w:pPr>
  </w:style>
  <w:style w:type="paragraph" w:styleId="TOC3">
    <w:name w:val="toc 3"/>
    <w:basedOn w:val="Normal"/>
    <w:next w:val="Normal"/>
    <w:qFormat/>
    <w:rsid w:val="005E6B38"/>
    <w:pPr>
      <w:ind w:leftChars="400" w:left="840"/>
    </w:pPr>
  </w:style>
  <w:style w:type="paragraph" w:styleId="TOC4">
    <w:name w:val="toc 4"/>
    <w:basedOn w:val="Normal"/>
    <w:next w:val="Normal"/>
    <w:qFormat/>
    <w:rsid w:val="005E6B38"/>
    <w:pPr>
      <w:ind w:leftChars="600" w:left="1260"/>
    </w:pPr>
  </w:style>
  <w:style w:type="paragraph" w:styleId="TOC5">
    <w:name w:val="toc 5"/>
    <w:basedOn w:val="Normal"/>
    <w:next w:val="Normal"/>
    <w:qFormat/>
    <w:rsid w:val="005E6B38"/>
    <w:pPr>
      <w:ind w:leftChars="800" w:left="1680"/>
    </w:pPr>
  </w:style>
  <w:style w:type="paragraph" w:styleId="TOC6">
    <w:name w:val="toc 6"/>
    <w:basedOn w:val="Normal"/>
    <w:next w:val="Normal"/>
    <w:qFormat/>
    <w:rsid w:val="005E6B38"/>
    <w:pPr>
      <w:ind w:leftChars="1000" w:left="2100"/>
    </w:pPr>
  </w:style>
  <w:style w:type="paragraph" w:styleId="TOC7">
    <w:name w:val="toc 7"/>
    <w:basedOn w:val="Normal"/>
    <w:next w:val="Normal"/>
    <w:qFormat/>
    <w:rsid w:val="005E6B38"/>
    <w:pPr>
      <w:ind w:leftChars="1200" w:left="2520"/>
    </w:pPr>
  </w:style>
  <w:style w:type="paragraph" w:styleId="TOC8">
    <w:name w:val="toc 8"/>
    <w:basedOn w:val="Normal"/>
    <w:next w:val="Normal"/>
    <w:qFormat/>
    <w:rsid w:val="005E6B38"/>
    <w:pPr>
      <w:ind w:leftChars="1400" w:left="2940"/>
    </w:pPr>
  </w:style>
  <w:style w:type="paragraph" w:styleId="TOC9">
    <w:name w:val="toc 9"/>
    <w:basedOn w:val="Normal"/>
    <w:next w:val="Normal"/>
    <w:qFormat/>
    <w:rsid w:val="005E6B38"/>
    <w:pPr>
      <w:ind w:leftChars="1600" w:left="3360"/>
    </w:pPr>
  </w:style>
  <w:style w:type="table" w:styleId="LightShading">
    <w:name w:val="Light Shading"/>
    <w:basedOn w:val="TableNormal"/>
    <w:uiPriority w:val="60"/>
    <w:qFormat/>
    <w:rsid w:val="005E6B38"/>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sid w:val="005E6B38"/>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sid w:val="005E6B38"/>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sid w:val="005E6B38"/>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sid w:val="005E6B38"/>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sid w:val="005E6B38"/>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sid w:val="005E6B38"/>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rsid w:val="005E6B38"/>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rsid w:val="005E6B38"/>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rsid w:val="005E6B38"/>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rsid w:val="005E6B38"/>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rsid w:val="005E6B38"/>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rsid w:val="005E6B38"/>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rsid w:val="005E6B38"/>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rsid w:val="005E6B38"/>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rsid w:val="005E6B38"/>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rsid w:val="005E6B38"/>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rsid w:val="005E6B38"/>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rsid w:val="005E6B38"/>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rsid w:val="005E6B38"/>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rsid w:val="005E6B38"/>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rsid w:val="005E6B38"/>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E6B38"/>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rsid w:val="005E6B38"/>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E6B38"/>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E6B38"/>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E6B38"/>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rsid w:val="005E6B38"/>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E6B38"/>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rsid w:val="005E6B38"/>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rsid w:val="005E6B38"/>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rsid w:val="005E6B38"/>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rsid w:val="005E6B38"/>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rsid w:val="005E6B38"/>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rsid w:val="005E6B38"/>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sid w:val="005E6B38"/>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sid w:val="005E6B38"/>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sid w:val="005E6B38"/>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E6B38"/>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E6B38"/>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sid w:val="005E6B38"/>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E6B38"/>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E6B38"/>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E6B38"/>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sid w:val="005E6B38"/>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E6B38"/>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E6B38"/>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sid w:val="005E6B38"/>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E6B38"/>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rsid w:val="005E6B38"/>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E6B38"/>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E6B38"/>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rsid w:val="005E6B38"/>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E6B38"/>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E6B38"/>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rsid w:val="005E6B38"/>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E6B38"/>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E6B38"/>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E6B38"/>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E6B38"/>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sid w:val="005E6B38"/>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E6B38"/>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E6B38"/>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E6B38"/>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rsid w:val="005E6B38"/>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rsid w:val="005E6B38"/>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rsid w:val="005E6B38"/>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rsid w:val="005E6B38"/>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rsid w:val="005E6B38"/>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rsid w:val="005E6B38"/>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sid w:val="005E6B38"/>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E6B38"/>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E6B38"/>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sid w:val="005E6B38"/>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E6B38"/>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sid w:val="005E6B38"/>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E6B38"/>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sid w:val="005E6B38"/>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E6B38"/>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E6B38"/>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E6B38"/>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sid w:val="005E6B38"/>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sid w:val="005E6B38"/>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sid w:val="005E6B38"/>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sid w:val="005E6B38"/>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E6B38"/>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E6B38"/>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sid w:val="005E6B38"/>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sid w:val="005E6B38"/>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E6B38"/>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E6B38"/>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sid w:val="005E6B38"/>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E6B38"/>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sid w:val="005E6B38"/>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E6B38"/>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E6B38"/>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E6B38"/>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E6B38"/>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1340</Words>
  <Characters>7641</Characters>
  <Application>Microsoft Office Word</Application>
  <DocSecurity>0</DocSecurity>
  <Lines>63</Lines>
  <Paragraphs>17</Paragraphs>
  <ScaleCrop>false</ScaleCrop>
  <Company/>
  <LinksUpToDate>false</LinksUpToDate>
  <CharactersWithSpaces>8964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2021-09-13T09:27:00Z</dcterms:created>
  <dcterms:modified xsi:type="dcterms:W3CDTF">2021-09-13T09:27:00Z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B23BA6963EA6480C9672421DD1D875CA</vt:lpwstr>
  </property>
</Properties>
</file>